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A3FC6" w14:textId="21851486" w:rsidR="001D755F" w:rsidRDefault="001D755F" w:rsidP="001D755F">
      <w:pPr>
        <w:spacing w:afterLines="100" w:after="240"/>
        <w:ind w:rightChars="14" w:right="39" w:firstLineChars="0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政府采购</w:t>
      </w:r>
      <w:r w:rsidR="00193EF6">
        <w:rPr>
          <w:rFonts w:hint="eastAsia"/>
          <w:b/>
          <w:bCs/>
          <w:sz w:val="36"/>
          <w:szCs w:val="36"/>
        </w:rPr>
        <w:t>CA</w:t>
      </w:r>
      <w:r>
        <w:rPr>
          <w:b/>
          <w:bCs/>
          <w:sz w:val="36"/>
          <w:szCs w:val="36"/>
        </w:rPr>
        <w:t>办理</w:t>
      </w:r>
      <w:r w:rsidR="00193EF6">
        <w:rPr>
          <w:rFonts w:hint="eastAsia"/>
          <w:b/>
          <w:bCs/>
          <w:sz w:val="36"/>
          <w:szCs w:val="36"/>
        </w:rPr>
        <w:t>操作手册</w:t>
      </w:r>
    </w:p>
    <w:p w14:paraId="59863B2F" w14:textId="7F294A75" w:rsidR="002B6A21" w:rsidRDefault="002B6A21" w:rsidP="002B6A21">
      <w:pPr>
        <w:ind w:firstLine="562"/>
      </w:pPr>
      <w:r w:rsidRPr="00FB5E4E">
        <w:rPr>
          <w:rFonts w:hint="eastAsia"/>
          <w:b/>
          <w:bCs/>
          <w:color w:val="FF0000"/>
        </w:rPr>
        <w:t>适用平台</w:t>
      </w:r>
      <w:r w:rsidR="00FB5E4E" w:rsidRPr="00FB5E4E">
        <w:rPr>
          <w:rFonts w:hint="eastAsia"/>
          <w:b/>
          <w:bCs/>
          <w:color w:val="FF0000"/>
        </w:rPr>
        <w:t>（目前为止）</w:t>
      </w:r>
      <w:r>
        <w:rPr>
          <w:rFonts w:hint="eastAsia"/>
        </w:rPr>
        <w:t>：重庆市政府采购网</w:t>
      </w:r>
      <w:hyperlink r:id="rId9" w:history="1">
        <w:r w:rsidR="00FB5E4E" w:rsidRPr="00323316">
          <w:rPr>
            <w:rStyle w:val="a9"/>
          </w:rPr>
          <w:t>www.ccgp-chongqing.gov.cn</w:t>
        </w:r>
      </w:hyperlink>
      <w:r w:rsidR="00FB5E4E">
        <w:rPr>
          <w:rFonts w:hint="eastAsia"/>
        </w:rPr>
        <w:t>（可搜索标书文件中是否有“大家软件”字样）</w:t>
      </w:r>
      <w:r>
        <w:rPr>
          <w:rFonts w:hint="eastAsia"/>
        </w:rPr>
        <w:t>、政采云平台www.zcygov.cn；</w:t>
      </w:r>
      <w:r w:rsidR="00FB5E4E">
        <w:t xml:space="preserve"> </w:t>
      </w:r>
    </w:p>
    <w:p w14:paraId="50DDCCD9" w14:textId="015920C5" w:rsidR="00193EF6" w:rsidRDefault="00193EF6" w:rsidP="00193EF6">
      <w:pPr>
        <w:pStyle w:val="1"/>
        <w:numPr>
          <w:ilvl w:val="0"/>
          <w:numId w:val="17"/>
        </w:numPr>
        <w:ind w:firstLineChars="0"/>
      </w:pPr>
      <w:r>
        <w:rPr>
          <w:rFonts w:hint="eastAsia"/>
        </w:rPr>
        <w:t>注册登录</w:t>
      </w:r>
    </w:p>
    <w:p w14:paraId="1EB42E18" w14:textId="70FCBF9A" w:rsidR="00193EF6" w:rsidRDefault="00193EF6" w:rsidP="00193EF6">
      <w:pPr>
        <w:ind w:firstLine="560"/>
      </w:pPr>
      <w:r w:rsidRPr="00193EF6">
        <w:rPr>
          <w:rFonts w:hint="eastAsia"/>
        </w:rPr>
        <w:t>东方中讯在线自助办理</w:t>
      </w:r>
      <w:r>
        <w:rPr>
          <w:rFonts w:hint="eastAsia"/>
        </w:rPr>
        <w:t>平台</w:t>
      </w:r>
      <w:r w:rsidRPr="00193EF6">
        <w:rPr>
          <w:rFonts w:hint="eastAsia"/>
        </w:rPr>
        <w:t>：</w:t>
      </w:r>
      <w:hyperlink r:id="rId10" w:history="1">
        <w:r w:rsidRPr="00193EF6">
          <w:rPr>
            <w:rStyle w:val="a9"/>
            <w:rFonts w:hint="eastAsia"/>
            <w:sz w:val="24"/>
            <w:szCs w:val="24"/>
          </w:rPr>
          <w:t>http://os.ezca.org:8001/easyca/netpay/</w:t>
        </w:r>
      </w:hyperlink>
      <w:r w:rsidRPr="00193EF6">
        <w:rPr>
          <w:rFonts w:hint="eastAsia"/>
        </w:rPr>
        <w:t>；</w:t>
      </w:r>
    </w:p>
    <w:p w14:paraId="6960BC85" w14:textId="2270F2DF" w:rsidR="00193EF6" w:rsidRDefault="00193EF6" w:rsidP="00193EF6">
      <w:pPr>
        <w:ind w:firstLine="560"/>
      </w:pPr>
      <w:r>
        <w:rPr>
          <w:rFonts w:hint="eastAsia"/>
        </w:rPr>
        <w:t>打开登录首页→点击“注册”→</w:t>
      </w:r>
      <w:r w:rsidR="00EE16F7">
        <w:rPr>
          <w:rFonts w:hint="eastAsia"/>
        </w:rPr>
        <w:t>填写真实信息完成注册→完成登录。</w:t>
      </w:r>
    </w:p>
    <w:p w14:paraId="20F4317D" w14:textId="5C98884A" w:rsidR="00193EF6" w:rsidRDefault="00193EF6" w:rsidP="00193EF6">
      <w:pPr>
        <w:pStyle w:val="af1"/>
      </w:pPr>
      <w:r>
        <w:drawing>
          <wp:inline distT="0" distB="0" distL="0" distR="0" wp14:anchorId="62B16947" wp14:editId="060F386B">
            <wp:extent cx="6122670" cy="2924175"/>
            <wp:effectExtent l="0" t="0" r="0" b="0"/>
            <wp:docPr id="2392793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79334" name=""/>
                    <pic:cNvPicPr/>
                  </pic:nvPicPr>
                  <pic:blipFill rotWithShape="1">
                    <a:blip r:embed="rId11"/>
                    <a:srcRect b="9154"/>
                    <a:stretch/>
                  </pic:blipFill>
                  <pic:spPr bwMode="auto">
                    <a:xfrm>
                      <a:off x="0" y="0"/>
                      <a:ext cx="612267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8BACA" w14:textId="4B42B09F" w:rsidR="0043045F" w:rsidRDefault="00193EF6" w:rsidP="0043045F">
      <w:pPr>
        <w:pStyle w:val="af1"/>
      </w:pPr>
      <w:r>
        <w:drawing>
          <wp:inline distT="0" distB="0" distL="0" distR="0" wp14:anchorId="1812CDD3" wp14:editId="79A39753">
            <wp:extent cx="6122670" cy="2905125"/>
            <wp:effectExtent l="0" t="0" r="0" b="0"/>
            <wp:docPr id="535696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96309" name=""/>
                    <pic:cNvPicPr/>
                  </pic:nvPicPr>
                  <pic:blipFill rotWithShape="1">
                    <a:blip r:embed="rId12"/>
                    <a:srcRect b="11509"/>
                    <a:stretch/>
                  </pic:blipFill>
                  <pic:spPr bwMode="auto">
                    <a:xfrm>
                      <a:off x="0" y="0"/>
                      <a:ext cx="612267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C7881" w14:textId="77777777" w:rsidR="0043045F" w:rsidRDefault="0043045F">
      <w:pPr>
        <w:widowControl/>
        <w:autoSpaceDE/>
        <w:autoSpaceDN/>
        <w:spacing w:line="240" w:lineRule="auto"/>
        <w:ind w:firstLineChars="0" w:firstLine="0"/>
        <w:jc w:val="left"/>
        <w:rPr>
          <w:rFonts w:ascii="微软雅黑" w:hAnsi="微软雅黑" w:cs="Microsoft JhengHei"/>
          <w:b/>
          <w:bCs/>
          <w:sz w:val="32"/>
          <w:szCs w:val="32"/>
        </w:rPr>
      </w:pPr>
      <w:r>
        <w:br w:type="page"/>
      </w:r>
    </w:p>
    <w:p w14:paraId="5130581D" w14:textId="587EAA6A" w:rsidR="00EE16F7" w:rsidRDefault="00EE16F7" w:rsidP="00EE16F7">
      <w:pPr>
        <w:pStyle w:val="1"/>
        <w:numPr>
          <w:ilvl w:val="0"/>
          <w:numId w:val="17"/>
        </w:numPr>
        <w:ind w:firstLineChars="0"/>
      </w:pPr>
      <w:r>
        <w:rPr>
          <w:rFonts w:hint="eastAsia"/>
        </w:rPr>
        <w:lastRenderedPageBreak/>
        <w:t>证书新办</w:t>
      </w:r>
    </w:p>
    <w:p w14:paraId="7C57B2BF" w14:textId="5686AADC" w:rsidR="0043045F" w:rsidRDefault="0043045F" w:rsidP="0043045F">
      <w:pPr>
        <w:ind w:firstLine="560"/>
        <w:rPr>
          <w:b/>
          <w:bCs/>
        </w:rPr>
      </w:pPr>
      <w:r>
        <w:rPr>
          <w:rFonts w:hint="eastAsia"/>
        </w:rPr>
        <w:t>东方中讯</w:t>
      </w:r>
      <w:r w:rsidRPr="0043045F">
        <w:rPr>
          <w:rFonts w:hint="eastAsia"/>
          <w:color w:val="FF0000"/>
        </w:rPr>
        <w:t>（重庆C</w:t>
      </w:r>
      <w:r w:rsidRPr="0043045F">
        <w:rPr>
          <w:color w:val="FF0000"/>
        </w:rPr>
        <w:t>A</w:t>
      </w:r>
      <w:r w:rsidRPr="0043045F">
        <w:rPr>
          <w:rFonts w:hint="eastAsia"/>
          <w:color w:val="FF0000"/>
        </w:rPr>
        <w:t>）</w:t>
      </w:r>
      <w:r>
        <w:rPr>
          <w:rFonts w:hint="eastAsia"/>
        </w:rPr>
        <w:t>数字证书新办均采用</w:t>
      </w:r>
      <w:r w:rsidRPr="0043045F">
        <w:rPr>
          <w:rFonts w:hint="eastAsia"/>
          <w:b/>
          <w:bCs/>
        </w:rPr>
        <w:t>全程线上办理</w:t>
      </w:r>
      <w:r>
        <w:rPr>
          <w:rFonts w:hint="eastAsia"/>
        </w:rPr>
        <w:t>，可选择</w:t>
      </w:r>
      <w:r w:rsidRPr="0043045F">
        <w:rPr>
          <w:rFonts w:hint="eastAsia"/>
          <w:b/>
          <w:bCs/>
        </w:rPr>
        <w:t>邮寄（顺丰）到付</w:t>
      </w:r>
      <w:r>
        <w:rPr>
          <w:rFonts w:hint="eastAsia"/>
        </w:rPr>
        <w:t>或</w:t>
      </w:r>
      <w:r w:rsidRPr="0043045F">
        <w:rPr>
          <w:rFonts w:hint="eastAsia"/>
          <w:b/>
          <w:bCs/>
        </w:rPr>
        <w:t>现场领取（</w:t>
      </w:r>
      <w:r>
        <w:rPr>
          <w:rFonts w:hint="eastAsia"/>
        </w:rPr>
        <w:t>地点：重庆市南岸区弹子石复兴街 9 号中讯时代大厦 6 楼</w:t>
      </w:r>
      <w:r w:rsidRPr="0043045F">
        <w:rPr>
          <w:rFonts w:hint="eastAsia"/>
          <w:b/>
          <w:bCs/>
        </w:rPr>
        <w:t>）。（均支持支付宝或微信支付）</w:t>
      </w:r>
    </w:p>
    <w:p w14:paraId="5A513581" w14:textId="687C972E" w:rsidR="00D9741C" w:rsidRDefault="00D9741C" w:rsidP="0043045F">
      <w:pPr>
        <w:ind w:firstLine="562"/>
      </w:pPr>
      <w:r w:rsidRPr="00D9741C">
        <w:rPr>
          <w:rFonts w:hint="eastAsia"/>
          <w:b/>
          <w:bCs/>
        </w:rPr>
        <w:t>申请材料</w:t>
      </w:r>
      <w:r w:rsidRPr="00D9741C">
        <w:rPr>
          <w:rFonts w:hint="eastAsia"/>
        </w:rPr>
        <w:t>：《数字证书申请表》</w:t>
      </w:r>
      <w:r w:rsidR="00467BDA">
        <w:rPr>
          <w:rFonts w:hint="eastAsia"/>
        </w:rPr>
        <w:t>（见附件一）</w:t>
      </w:r>
      <w:r w:rsidRPr="00D9741C">
        <w:rPr>
          <w:rFonts w:hint="eastAsia"/>
        </w:rPr>
        <w:t>、《电子印章取样表》</w:t>
      </w:r>
      <w:r w:rsidR="00467BDA">
        <w:rPr>
          <w:rFonts w:hint="eastAsia"/>
        </w:rPr>
        <w:t>（见附件二）</w:t>
      </w:r>
      <w:r w:rsidRPr="00D9741C">
        <w:rPr>
          <w:rFonts w:hint="eastAsia"/>
        </w:rPr>
        <w:t>、营业执照副本复印件、法人身份证复印件、经办人身份证复印件</w:t>
      </w:r>
      <w:r>
        <w:rPr>
          <w:rFonts w:hint="eastAsia"/>
        </w:rPr>
        <w:t>。</w:t>
      </w:r>
      <w:r w:rsidRPr="00D9741C">
        <w:rPr>
          <w:rFonts w:hint="eastAsia"/>
        </w:rPr>
        <w:t>（</w:t>
      </w:r>
      <w:r w:rsidRPr="00D9741C">
        <w:rPr>
          <w:rFonts w:hint="eastAsia"/>
          <w:b/>
          <w:bCs/>
        </w:rPr>
        <w:t>均需加盖公章并按需签字</w:t>
      </w:r>
      <w:r w:rsidR="00467BDA">
        <w:rPr>
          <w:rFonts w:hint="eastAsia"/>
          <w:b/>
          <w:bCs/>
        </w:rPr>
        <w:t>，扫描为图片格式，要求方正、清晰</w:t>
      </w:r>
      <w:r w:rsidRPr="00D9741C">
        <w:rPr>
          <w:rFonts w:hint="eastAsia"/>
        </w:rPr>
        <w:t>）</w:t>
      </w:r>
    </w:p>
    <w:p w14:paraId="79D308D8" w14:textId="1F7B5E8D" w:rsidR="0043045F" w:rsidRDefault="0043045F" w:rsidP="0043045F">
      <w:pPr>
        <w:ind w:firstLine="562"/>
      </w:pPr>
      <w:r w:rsidRPr="00467BDA">
        <w:rPr>
          <w:rFonts w:hint="eastAsia"/>
          <w:b/>
          <w:bCs/>
        </w:rPr>
        <w:t>制作周期</w:t>
      </w:r>
      <w:r w:rsidR="00467BDA">
        <w:rPr>
          <w:rFonts w:hint="eastAsia"/>
        </w:rPr>
        <w:t>：</w:t>
      </w:r>
      <w:r>
        <w:rPr>
          <w:rFonts w:hint="eastAsia"/>
        </w:rPr>
        <w:t>约</w:t>
      </w:r>
      <w:r w:rsidRPr="0043045F">
        <w:rPr>
          <w:rFonts w:hint="eastAsia"/>
          <w:b/>
          <w:bCs/>
        </w:rPr>
        <w:t>2个工作日</w:t>
      </w:r>
      <w:r>
        <w:rPr>
          <w:rFonts w:hint="eastAsia"/>
          <w:b/>
          <w:bCs/>
        </w:rPr>
        <w:t>（节假日顺延）</w:t>
      </w:r>
      <w:r>
        <w:rPr>
          <w:rFonts w:hint="eastAsia"/>
        </w:rPr>
        <w:t>。</w:t>
      </w:r>
    </w:p>
    <w:p w14:paraId="40BFCA3D" w14:textId="569B0EEE" w:rsidR="006A3014" w:rsidRPr="0043045F" w:rsidRDefault="006A3014" w:rsidP="0043045F">
      <w:pPr>
        <w:ind w:firstLine="560"/>
      </w:pPr>
      <w:r>
        <w:rPr>
          <w:rFonts w:hint="eastAsia"/>
        </w:rPr>
        <w:t>1.选择“证书新办”；</w:t>
      </w:r>
    </w:p>
    <w:p w14:paraId="07BF5697" w14:textId="7FC1AE3B" w:rsidR="00EE16F7" w:rsidRDefault="00EE16F7" w:rsidP="00EE16F7">
      <w:pPr>
        <w:pStyle w:val="af1"/>
      </w:pPr>
      <w:r>
        <w:drawing>
          <wp:inline distT="0" distB="0" distL="0" distR="0" wp14:anchorId="44460E29" wp14:editId="45B3D83C">
            <wp:extent cx="6122670" cy="3067050"/>
            <wp:effectExtent l="0" t="0" r="0" b="0"/>
            <wp:docPr id="466877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77725" name=""/>
                    <pic:cNvPicPr/>
                  </pic:nvPicPr>
                  <pic:blipFill rotWithShape="1">
                    <a:blip r:embed="rId13"/>
                    <a:srcRect b="2856"/>
                    <a:stretch/>
                  </pic:blipFill>
                  <pic:spPr bwMode="auto">
                    <a:xfrm>
                      <a:off x="0" y="0"/>
                      <a:ext cx="612267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C4FC6" w14:textId="1C418705" w:rsidR="006A3014" w:rsidRDefault="006A3014" w:rsidP="007E5010">
      <w:pPr>
        <w:ind w:firstLine="560"/>
      </w:pPr>
      <w:r>
        <w:rPr>
          <w:rFonts w:hint="eastAsia"/>
        </w:rPr>
        <w:t>2.</w:t>
      </w:r>
      <w:r w:rsidR="007E5010">
        <w:rPr>
          <w:rFonts w:hint="eastAsia"/>
        </w:rPr>
        <w:t>选择“重庆→政企采购/政府采购→政府采购交易管理系统→政府采购交易管理系统”；办理公章选“单位证书带签章”，办理法人章选“</w:t>
      </w:r>
      <w:r w:rsidR="00817B28">
        <w:rPr>
          <w:rFonts w:hint="eastAsia"/>
        </w:rPr>
        <w:t>法人</w:t>
      </w:r>
      <w:r w:rsidR="007E5010">
        <w:rPr>
          <w:rFonts w:hint="eastAsia"/>
        </w:rPr>
        <w:t>证书带签章”；年限自由选择，费用按年累加。</w:t>
      </w:r>
    </w:p>
    <w:p w14:paraId="53F615D9" w14:textId="637D4EE1" w:rsidR="00EE16F7" w:rsidRDefault="00EE16F7" w:rsidP="00EE16F7">
      <w:pPr>
        <w:pStyle w:val="af1"/>
      </w:pPr>
      <w:r>
        <w:lastRenderedPageBreak/>
        <w:drawing>
          <wp:inline distT="0" distB="0" distL="0" distR="0" wp14:anchorId="5947F61D" wp14:editId="61860371">
            <wp:extent cx="6121400" cy="4095750"/>
            <wp:effectExtent l="0" t="0" r="0" b="0"/>
            <wp:docPr id="1414367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67456" name=""/>
                    <pic:cNvPicPr/>
                  </pic:nvPicPr>
                  <pic:blipFill rotWithShape="1">
                    <a:blip r:embed="rId14"/>
                    <a:srcRect l="2" r="-22" b="146"/>
                    <a:stretch/>
                  </pic:blipFill>
                  <pic:spPr bwMode="auto">
                    <a:xfrm>
                      <a:off x="0" y="0"/>
                      <a:ext cx="6142405" cy="410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417B5" w14:textId="4839A345" w:rsidR="007E5010" w:rsidRDefault="007E5010" w:rsidP="007E5010">
      <w:pPr>
        <w:ind w:firstLine="560"/>
      </w:pPr>
      <w:r>
        <w:rPr>
          <w:rFonts w:hint="eastAsia"/>
        </w:rPr>
        <w:t>3.按要求填写真实正确的认证信息；</w:t>
      </w:r>
    </w:p>
    <w:p w14:paraId="585C8EBA" w14:textId="77F32E57" w:rsidR="00467BDA" w:rsidRDefault="00776EBD" w:rsidP="00EE16F7">
      <w:pPr>
        <w:pStyle w:val="af1"/>
      </w:pPr>
      <w:r>
        <w:drawing>
          <wp:inline distT="0" distB="0" distL="0" distR="0" wp14:anchorId="16CDBE80" wp14:editId="24F93FE9">
            <wp:extent cx="6122670" cy="2661285"/>
            <wp:effectExtent l="0" t="0" r="0" b="0"/>
            <wp:docPr id="343482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829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A8CE" w14:textId="77777777" w:rsidR="00467BDA" w:rsidRDefault="00467BDA">
      <w:pPr>
        <w:widowControl/>
        <w:autoSpaceDE/>
        <w:autoSpaceDN/>
        <w:spacing w:line="240" w:lineRule="auto"/>
        <w:ind w:firstLineChars="0" w:firstLine="0"/>
        <w:jc w:val="left"/>
        <w:rPr>
          <w:noProof/>
        </w:rPr>
      </w:pPr>
      <w:r>
        <w:br w:type="page"/>
      </w:r>
    </w:p>
    <w:p w14:paraId="2552E3A0" w14:textId="77777777" w:rsidR="00776EBD" w:rsidRDefault="00776EBD" w:rsidP="00EE16F7">
      <w:pPr>
        <w:pStyle w:val="af1"/>
      </w:pPr>
    </w:p>
    <w:p w14:paraId="454B0A52" w14:textId="4A3E25B6" w:rsidR="007E5010" w:rsidRDefault="007E5010" w:rsidP="007E5010">
      <w:pPr>
        <w:ind w:firstLine="560"/>
      </w:pPr>
      <w:r>
        <w:rPr>
          <w:rFonts w:hint="eastAsia"/>
        </w:rPr>
        <w:t>4.打印申请表（建议提前按办理要求准备相关资料并盖章备用），已有申请表可直接勾选“已阅读</w:t>
      </w:r>
      <w:r w:rsidR="00270F6A">
        <w:rPr>
          <w:rFonts w:hint="eastAsia"/>
          <w:lang w:val="en-US"/>
        </w:rPr>
        <w:t>并遵守</w:t>
      </w:r>
      <w:r>
        <w:rPr>
          <w:rFonts w:hint="eastAsia"/>
        </w:rPr>
        <w:t>”并点击“下一步”；</w:t>
      </w:r>
    </w:p>
    <w:p w14:paraId="1AD8FEFC" w14:textId="5DF52DD4" w:rsidR="00776EBD" w:rsidRDefault="00776EBD" w:rsidP="00EE16F7">
      <w:pPr>
        <w:pStyle w:val="af1"/>
      </w:pPr>
      <w:r>
        <w:drawing>
          <wp:inline distT="0" distB="0" distL="0" distR="0" wp14:anchorId="21EC008C" wp14:editId="62A25153">
            <wp:extent cx="6122670" cy="2956560"/>
            <wp:effectExtent l="0" t="0" r="0" b="0"/>
            <wp:docPr id="1090624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241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259A" w14:textId="2F16C795" w:rsidR="007E5010" w:rsidRDefault="007E5010" w:rsidP="007E5010">
      <w:pPr>
        <w:ind w:firstLine="560"/>
      </w:pPr>
      <w:r>
        <w:rPr>
          <w:rFonts w:hint="eastAsia"/>
        </w:rPr>
        <w:t>5.提交认证资料，请上传图片格式电子资料；也可点选蓝色字体“</w:t>
      </w:r>
      <w:r w:rsidR="00270F6A">
        <w:rPr>
          <w:rFonts w:hint="eastAsia"/>
        </w:rPr>
        <w:t>点击此处前往</w:t>
      </w:r>
      <w:r>
        <w:rPr>
          <w:rFonts w:hint="eastAsia"/>
        </w:rPr>
        <w:t>手机提交”，微信扫码后在手机端拍照上传；</w:t>
      </w:r>
    </w:p>
    <w:p w14:paraId="6BF82E9D" w14:textId="07684690" w:rsidR="00776EBD" w:rsidRDefault="00776EBD" w:rsidP="00EE16F7">
      <w:pPr>
        <w:pStyle w:val="af1"/>
      </w:pPr>
      <w:r>
        <w:drawing>
          <wp:inline distT="0" distB="0" distL="0" distR="0" wp14:anchorId="4667B6C3" wp14:editId="5524D77F">
            <wp:extent cx="6122670" cy="2656840"/>
            <wp:effectExtent l="0" t="0" r="0" b="0"/>
            <wp:docPr id="2093873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738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DB06" w14:textId="5D310CD5" w:rsidR="00975515" w:rsidRDefault="0043045F" w:rsidP="00975515">
      <w:pPr>
        <w:pStyle w:val="af1"/>
      </w:pPr>
      <w:r>
        <w:lastRenderedPageBreak/>
        <w:drawing>
          <wp:inline distT="0" distB="0" distL="0" distR="0" wp14:anchorId="0C7A3811" wp14:editId="055F1C54">
            <wp:extent cx="6122670" cy="2645410"/>
            <wp:effectExtent l="0" t="0" r="0" b="0"/>
            <wp:docPr id="1570798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983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F886" w14:textId="2BD63AB9" w:rsidR="002D3ABE" w:rsidRDefault="002D3ABE" w:rsidP="007E5010">
      <w:pPr>
        <w:ind w:firstLine="560"/>
      </w:pPr>
      <w:r>
        <w:rPr>
          <w:rFonts w:hint="eastAsia"/>
        </w:rPr>
        <w:t>6.若在资料提交阶段因准备认证材料而关闭了提交页面，可在订单查询中找到对应订单继续上传资料；</w:t>
      </w:r>
    </w:p>
    <w:p w14:paraId="08C7DAC9" w14:textId="63B47B68" w:rsidR="002D3ABE" w:rsidRDefault="002D3ABE" w:rsidP="002D3ABE">
      <w:pPr>
        <w:pStyle w:val="af1"/>
      </w:pPr>
      <w:r>
        <w:drawing>
          <wp:inline distT="0" distB="0" distL="0" distR="0" wp14:anchorId="1DEF2E5C" wp14:editId="0E4E7ED2">
            <wp:extent cx="6122670" cy="2007870"/>
            <wp:effectExtent l="0" t="0" r="0" b="0"/>
            <wp:docPr id="2146792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925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BF06" w14:textId="0942A024" w:rsidR="007E5010" w:rsidRDefault="002D3ABE" w:rsidP="007E5010">
      <w:pPr>
        <w:ind w:firstLine="560"/>
      </w:pPr>
      <w:r>
        <w:rPr>
          <w:rFonts w:hint="eastAsia"/>
        </w:rPr>
        <w:t>7</w:t>
      </w:r>
      <w:r w:rsidR="007E5010">
        <w:rPr>
          <w:rFonts w:hint="eastAsia"/>
        </w:rPr>
        <w:t>.资料上传完成后，等待资料审核；</w:t>
      </w:r>
    </w:p>
    <w:p w14:paraId="05389DFA" w14:textId="6EA65CC8" w:rsidR="0043045F" w:rsidRDefault="0043045F" w:rsidP="00EE16F7">
      <w:pPr>
        <w:pStyle w:val="af1"/>
      </w:pPr>
      <w:r>
        <w:drawing>
          <wp:inline distT="0" distB="0" distL="0" distR="0" wp14:anchorId="7F4264DB" wp14:editId="63060C30">
            <wp:extent cx="6122670" cy="1217295"/>
            <wp:effectExtent l="0" t="0" r="0" b="0"/>
            <wp:docPr id="1461542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425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C169" w14:textId="75F0CE8A" w:rsidR="007E5010" w:rsidRDefault="002D3ABE" w:rsidP="007E5010">
      <w:pPr>
        <w:ind w:firstLine="560"/>
      </w:pPr>
      <w:r>
        <w:rPr>
          <w:rFonts w:hint="eastAsia"/>
        </w:rPr>
        <w:t>8</w:t>
      </w:r>
      <w:r w:rsidR="007E5010">
        <w:rPr>
          <w:rFonts w:hint="eastAsia"/>
        </w:rPr>
        <w:t>.资料审核通过，即可在线支付，等待</w:t>
      </w:r>
      <w:r w:rsidR="000376DE">
        <w:rPr>
          <w:rFonts w:hint="eastAsia"/>
        </w:rPr>
        <w:t>制作完成邮寄到付或现场领取。</w:t>
      </w:r>
    </w:p>
    <w:p w14:paraId="262C88B9" w14:textId="77777777" w:rsidR="000376DE" w:rsidRDefault="000376DE">
      <w:pPr>
        <w:widowControl/>
        <w:autoSpaceDE/>
        <w:autoSpaceDN/>
        <w:spacing w:line="240" w:lineRule="auto"/>
        <w:ind w:firstLineChars="0" w:firstLine="0"/>
        <w:jc w:val="left"/>
        <w:rPr>
          <w:rFonts w:ascii="微软雅黑" w:hAnsi="微软雅黑" w:cs="Microsoft JhengHei"/>
          <w:b/>
          <w:bCs/>
          <w:sz w:val="32"/>
          <w:szCs w:val="32"/>
        </w:rPr>
      </w:pPr>
      <w:r>
        <w:br w:type="page"/>
      </w:r>
    </w:p>
    <w:p w14:paraId="1CC37E0B" w14:textId="474E695A" w:rsidR="006956CC" w:rsidRDefault="006956CC" w:rsidP="006956CC">
      <w:pPr>
        <w:pStyle w:val="1"/>
        <w:numPr>
          <w:ilvl w:val="0"/>
          <w:numId w:val="17"/>
        </w:numPr>
        <w:ind w:firstLineChars="0"/>
      </w:pPr>
      <w:r>
        <w:rPr>
          <w:rFonts w:hint="eastAsia"/>
        </w:rPr>
        <w:lastRenderedPageBreak/>
        <w:t>证书更新</w:t>
      </w:r>
    </w:p>
    <w:p w14:paraId="4E957D32" w14:textId="277EE8A5" w:rsidR="000376DE" w:rsidRDefault="005909AD" w:rsidP="000376DE">
      <w:pPr>
        <w:ind w:firstLine="560"/>
      </w:pPr>
      <w:r w:rsidRPr="005909AD">
        <w:rPr>
          <w:rFonts w:hint="eastAsia"/>
        </w:rPr>
        <w:t>即将到期或已过期的证书需进行证书更新</w:t>
      </w:r>
      <w:r w:rsidR="000376DE">
        <w:rPr>
          <w:rFonts w:hint="eastAsia"/>
        </w:rPr>
        <w:t>，东方中讯采用线上申请、自助下载的方式完成更新办理。</w:t>
      </w:r>
    </w:p>
    <w:p w14:paraId="6C10740C" w14:textId="5669C193" w:rsidR="000376DE" w:rsidRPr="000376DE" w:rsidRDefault="000376DE" w:rsidP="000376DE">
      <w:pPr>
        <w:ind w:firstLine="560"/>
        <w:rPr>
          <w:color w:val="FF0000"/>
        </w:rPr>
      </w:pPr>
      <w:r w:rsidRPr="000376DE">
        <w:rPr>
          <w:rFonts w:hint="eastAsia"/>
          <w:color w:val="FF0000"/>
        </w:rPr>
        <w:t>注意：更新操作时请使用</w:t>
      </w:r>
      <w:r w:rsidRPr="000376DE">
        <w:rPr>
          <w:rFonts w:hint="eastAsia"/>
          <w:b/>
          <w:bCs/>
          <w:color w:val="FF0000"/>
        </w:rPr>
        <w:t>360浏览器兼容模式</w:t>
      </w:r>
      <w:r w:rsidRPr="000376DE">
        <w:rPr>
          <w:rFonts w:hint="eastAsia"/>
          <w:color w:val="FF0000"/>
        </w:rPr>
        <w:t>。</w:t>
      </w:r>
    </w:p>
    <w:p w14:paraId="029B27DD" w14:textId="2D9C6919" w:rsidR="000376DE" w:rsidRPr="000376DE" w:rsidRDefault="000376DE" w:rsidP="000376DE">
      <w:pPr>
        <w:ind w:firstLine="560"/>
      </w:pPr>
      <w:r>
        <w:rPr>
          <w:rFonts w:hint="eastAsia"/>
        </w:rPr>
        <w:t>1.请登录自助办理平台，并在“驱动下载”页面下载统一CA驱动；下载完成后按引导完成驱动安装，完成更新环境准备；</w:t>
      </w:r>
    </w:p>
    <w:p w14:paraId="61C51873" w14:textId="77777777" w:rsidR="000376DE" w:rsidRDefault="006956CC" w:rsidP="006956CC">
      <w:pPr>
        <w:pStyle w:val="af1"/>
      </w:pPr>
      <w:r>
        <w:drawing>
          <wp:inline distT="0" distB="0" distL="0" distR="0" wp14:anchorId="7C6D717C" wp14:editId="01CBD6A1">
            <wp:extent cx="6122670" cy="2042160"/>
            <wp:effectExtent l="0" t="0" r="0" b="0"/>
            <wp:docPr id="1614406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060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B6AA" w14:textId="29C748B0" w:rsidR="000376DE" w:rsidRDefault="000376DE" w:rsidP="000376DE">
      <w:pPr>
        <w:ind w:firstLine="560"/>
      </w:pPr>
      <w:r>
        <w:rPr>
          <w:rFonts w:hint="eastAsia"/>
        </w:rPr>
        <w:t>2.首页选择“证书更新”</w:t>
      </w:r>
    </w:p>
    <w:p w14:paraId="57AC63D2" w14:textId="194AB316" w:rsidR="006956CC" w:rsidRDefault="006956CC" w:rsidP="000376DE">
      <w:pPr>
        <w:pStyle w:val="af1"/>
      </w:pPr>
      <w:r>
        <w:drawing>
          <wp:inline distT="0" distB="0" distL="0" distR="0" wp14:anchorId="504CAD92" wp14:editId="2762E36E">
            <wp:extent cx="6122670" cy="2209165"/>
            <wp:effectExtent l="0" t="0" r="0" b="0"/>
            <wp:docPr id="232069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692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21E8" w14:textId="6CFDD064" w:rsidR="000376DE" w:rsidRDefault="000376DE" w:rsidP="000376DE">
      <w:pPr>
        <w:ind w:firstLine="560"/>
      </w:pPr>
      <w:r>
        <w:rPr>
          <w:rFonts w:hint="eastAsia"/>
        </w:rPr>
        <w:t>3.确认正确插入待更新的Ukey（CA锁），点击“更新”</w:t>
      </w:r>
    </w:p>
    <w:p w14:paraId="6E888A7F" w14:textId="7D938991" w:rsidR="006A3014" w:rsidRDefault="006A3014" w:rsidP="006956CC">
      <w:pPr>
        <w:pStyle w:val="af1"/>
      </w:pPr>
      <w:r>
        <w:drawing>
          <wp:inline distT="0" distB="0" distL="0" distR="0" wp14:anchorId="20116FB2" wp14:editId="5BC89675">
            <wp:extent cx="6122670" cy="1624330"/>
            <wp:effectExtent l="0" t="0" r="0" b="0"/>
            <wp:docPr id="1776523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236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3DB6" w14:textId="09E4FF3A" w:rsidR="000376DE" w:rsidRDefault="000376DE" w:rsidP="000376DE">
      <w:pPr>
        <w:ind w:firstLine="560"/>
      </w:pPr>
      <w:r>
        <w:rPr>
          <w:rFonts w:hint="eastAsia"/>
        </w:rPr>
        <w:lastRenderedPageBreak/>
        <w:t>4.按要求填写相关认证信息，确认提交；（有效期内的证书更新时可免资料申请并快速审核通过，</w:t>
      </w:r>
      <w:r w:rsidR="00E9342A">
        <w:rPr>
          <w:rFonts w:hint="eastAsia"/>
        </w:rPr>
        <w:t>付费下载即可；已过有效期的证书更新需提交</w:t>
      </w:r>
      <w:r w:rsidR="00467BDA">
        <w:rPr>
          <w:rFonts w:hint="eastAsia"/>
        </w:rPr>
        <w:t>同新办时一样的</w:t>
      </w:r>
      <w:r w:rsidR="00E9342A">
        <w:rPr>
          <w:rFonts w:hint="eastAsia"/>
        </w:rPr>
        <w:t>全套认证资料，待审核通过后付费下载更新</w:t>
      </w:r>
      <w:r>
        <w:rPr>
          <w:rFonts w:hint="eastAsia"/>
        </w:rPr>
        <w:t>）</w:t>
      </w:r>
    </w:p>
    <w:p w14:paraId="0CAE6D53" w14:textId="563A85F0" w:rsidR="006A3014" w:rsidRDefault="006A3014" w:rsidP="006956CC">
      <w:pPr>
        <w:pStyle w:val="af1"/>
      </w:pPr>
      <w:r>
        <w:drawing>
          <wp:inline distT="0" distB="0" distL="0" distR="0" wp14:anchorId="1E312E3E" wp14:editId="1EA4E2DF">
            <wp:extent cx="6122670" cy="3444875"/>
            <wp:effectExtent l="0" t="0" r="0" b="0"/>
            <wp:docPr id="821306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0652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1224" w14:textId="65B77B0F" w:rsidR="00E9342A" w:rsidRDefault="00E9342A" w:rsidP="00E9342A">
      <w:pPr>
        <w:ind w:firstLine="560"/>
        <w:rPr>
          <w:lang w:val="en-US"/>
        </w:rPr>
      </w:pPr>
      <w:r>
        <w:rPr>
          <w:rFonts w:hint="eastAsia"/>
        </w:rPr>
        <w:t>5.下载更新时，请确保浏览器为兼容模式，否则可能出现更新失败；若更新失败请联系</w:t>
      </w:r>
      <w:r w:rsidR="005909AD" w:rsidRPr="00866A13">
        <w:rPr>
          <w:rFonts w:hint="eastAsia"/>
        </w:rPr>
        <w:t>023-88257082</w:t>
      </w:r>
      <w:r>
        <w:rPr>
          <w:rFonts w:hint="eastAsia"/>
        </w:rPr>
        <w:t>处理。</w:t>
      </w:r>
    </w:p>
    <w:p w14:paraId="30A8A59F" w14:textId="0043363F" w:rsidR="00270F6A" w:rsidRPr="00270F6A" w:rsidRDefault="00270F6A" w:rsidP="00270F6A">
      <w:pPr>
        <w:pStyle w:val="af1"/>
        <w:rPr>
          <w:lang w:val="en-US"/>
        </w:rPr>
      </w:pPr>
      <w:r w:rsidRPr="00270F6A">
        <w:rPr>
          <w:lang w:val="en-US"/>
        </w:rPr>
        <w:drawing>
          <wp:inline distT="0" distB="0" distL="0" distR="0" wp14:anchorId="7AD7AC31" wp14:editId="4AF8C9A3">
            <wp:extent cx="6122670" cy="2792095"/>
            <wp:effectExtent l="0" t="0" r="0" b="0"/>
            <wp:docPr id="1259562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2835" w14:textId="434C5F97" w:rsidR="00E9342A" w:rsidRDefault="00E9342A" w:rsidP="009B45C8">
      <w:pPr>
        <w:pStyle w:val="1"/>
        <w:numPr>
          <w:ilvl w:val="0"/>
          <w:numId w:val="17"/>
        </w:numPr>
        <w:ind w:firstLineChars="0"/>
      </w:pPr>
      <w:r>
        <w:rPr>
          <w:rFonts w:hint="eastAsia"/>
        </w:rPr>
        <w:t>证书变更、补办</w:t>
      </w:r>
    </w:p>
    <w:p w14:paraId="12A058DD" w14:textId="6EF9A107" w:rsidR="00E9342A" w:rsidRDefault="00E9342A" w:rsidP="00E9342A">
      <w:pPr>
        <w:ind w:firstLine="560"/>
      </w:pPr>
      <w:r>
        <w:rPr>
          <w:rFonts w:hint="eastAsia"/>
        </w:rPr>
        <w:t>证书的变更流程与更新操作类似，需提交全套认证资料+证书变更说明。</w:t>
      </w:r>
    </w:p>
    <w:p w14:paraId="0E2DE113" w14:textId="5DECB49E" w:rsidR="00E9342A" w:rsidRDefault="00E9342A" w:rsidP="00E9342A">
      <w:pPr>
        <w:ind w:firstLine="560"/>
      </w:pPr>
      <w:r>
        <w:rPr>
          <w:rFonts w:hint="eastAsia"/>
        </w:rPr>
        <w:lastRenderedPageBreak/>
        <w:t>证书补办流程与新办流程操作类似，需提交全套认证资料，办理</w:t>
      </w:r>
      <w:r w:rsidR="00BF0DA9">
        <w:rPr>
          <w:rFonts w:hint="eastAsia"/>
        </w:rPr>
        <w:t>并付费</w:t>
      </w:r>
      <w:r>
        <w:rPr>
          <w:rFonts w:hint="eastAsia"/>
        </w:rPr>
        <w:t>成功后等待邮寄到付或现场领取均可。</w:t>
      </w:r>
    </w:p>
    <w:p w14:paraId="7E574466" w14:textId="5F4E2416" w:rsidR="00E9342A" w:rsidRPr="00E9342A" w:rsidRDefault="00E9342A" w:rsidP="009B45C8">
      <w:pPr>
        <w:pStyle w:val="1"/>
        <w:numPr>
          <w:ilvl w:val="0"/>
          <w:numId w:val="17"/>
        </w:numPr>
        <w:ind w:firstLineChars="0"/>
      </w:pPr>
      <w:r>
        <w:rPr>
          <w:rFonts w:hint="eastAsia"/>
        </w:rPr>
        <w:t>服务咨询</w:t>
      </w:r>
    </w:p>
    <w:p w14:paraId="354A1FD6" w14:textId="77777777" w:rsidR="001D755F" w:rsidRDefault="001D755F" w:rsidP="001D755F">
      <w:pPr>
        <w:wordWrap w:val="0"/>
        <w:ind w:leftChars="-95" w:left="-266" w:rightChars="14" w:right="39" w:firstLineChars="222" w:firstLine="622"/>
      </w:pPr>
      <w:r w:rsidRPr="00866A13">
        <w:rPr>
          <w:rFonts w:hint="eastAsia"/>
        </w:rPr>
        <w:t>东方中讯（重庆CA）联系电话（人工）： 023-88257082，023-63153662（工作日）；1</w:t>
      </w:r>
      <w:r w:rsidRPr="00866A13">
        <w:t>3983787460</w:t>
      </w:r>
      <w:r w:rsidRPr="00866A13">
        <w:rPr>
          <w:rFonts w:hint="eastAsia"/>
        </w:rPr>
        <w:t>、1</w:t>
      </w:r>
      <w:r w:rsidRPr="00866A13">
        <w:t>7623094654</w:t>
      </w:r>
      <w:r w:rsidRPr="00866A13">
        <w:rPr>
          <w:rFonts w:hint="eastAsia"/>
        </w:rPr>
        <w:t>（节假日）。</w:t>
      </w:r>
    </w:p>
    <w:p w14:paraId="03B65371" w14:textId="77777777" w:rsidR="00E9342A" w:rsidRDefault="00E9342A">
      <w:pPr>
        <w:widowControl/>
        <w:autoSpaceDE/>
        <w:autoSpaceDN/>
        <w:spacing w:line="240" w:lineRule="auto"/>
        <w:ind w:firstLineChars="0" w:firstLine="0"/>
        <w:jc w:val="left"/>
        <w:rPr>
          <w:rFonts w:ascii="微软雅黑" w:hAnsi="微软雅黑" w:cs="Microsoft JhengHei"/>
          <w:b/>
          <w:bCs/>
          <w:sz w:val="32"/>
          <w:szCs w:val="32"/>
        </w:rPr>
      </w:pPr>
      <w:r>
        <w:br w:type="page"/>
      </w:r>
    </w:p>
    <w:p w14:paraId="77B42FED" w14:textId="45834FA1" w:rsidR="001D755F" w:rsidRPr="00E9342A" w:rsidRDefault="00E9342A" w:rsidP="009B45C8">
      <w:pPr>
        <w:pStyle w:val="1"/>
        <w:numPr>
          <w:ilvl w:val="0"/>
          <w:numId w:val="17"/>
        </w:numPr>
        <w:ind w:firstLineChars="0"/>
      </w:pPr>
      <w:r>
        <w:rPr>
          <w:rFonts w:hint="eastAsia"/>
        </w:rPr>
        <w:lastRenderedPageBreak/>
        <w:t>相关表格附件</w:t>
      </w:r>
    </w:p>
    <w:p w14:paraId="43CF92E5" w14:textId="22CFE17E" w:rsidR="001D755F" w:rsidRPr="00467BDA" w:rsidRDefault="001D755F" w:rsidP="00467BDA">
      <w:pPr>
        <w:pStyle w:val="2"/>
        <w:ind w:firstLine="558"/>
      </w:pPr>
      <w:bookmarkStart w:id="0" w:name="_Toc119672039"/>
      <w:r>
        <w:rPr>
          <w:rFonts w:hint="eastAsia"/>
        </w:rPr>
        <w:t>附件一</w:t>
      </w:r>
      <w:bookmarkEnd w:id="0"/>
      <w:r w:rsidR="00467BDA">
        <w:rPr>
          <w:rFonts w:hint="eastAsia"/>
        </w:rPr>
        <w:t>、数字证书申请表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1981"/>
        <w:gridCol w:w="1890"/>
        <w:gridCol w:w="236"/>
        <w:gridCol w:w="325"/>
        <w:gridCol w:w="1662"/>
        <w:gridCol w:w="2000"/>
      </w:tblGrid>
      <w:tr w:rsidR="001D755F" w:rsidRPr="00E9342A" w14:paraId="659B6DFB" w14:textId="77777777" w:rsidTr="001D755F">
        <w:trPr>
          <w:cantSplit/>
          <w:trHeight w:val="409"/>
        </w:trPr>
        <w:tc>
          <w:tcPr>
            <w:tcW w:w="5000" w:type="pct"/>
            <w:gridSpan w:val="7"/>
            <w:shd w:val="clear" w:color="auto" w:fill="DFDFDF"/>
            <w:vAlign w:val="center"/>
          </w:tcPr>
          <w:p w14:paraId="0D43302A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以下内容请申请者</w:t>
            </w:r>
            <w:r w:rsidRPr="00E9342A">
              <w:rPr>
                <w:rFonts w:hint="eastAsia"/>
                <w:color w:val="FF0000"/>
                <w:sz w:val="24"/>
                <w:szCs w:val="24"/>
              </w:rPr>
              <w:t>务必准确如实</w:t>
            </w:r>
            <w:r w:rsidRPr="00E9342A">
              <w:rPr>
                <w:rFonts w:hint="eastAsia"/>
                <w:sz w:val="24"/>
                <w:szCs w:val="24"/>
              </w:rPr>
              <w:t>填写，带</w:t>
            </w: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为必填项</w:t>
            </w:r>
          </w:p>
        </w:tc>
      </w:tr>
      <w:tr w:rsidR="001D755F" w:rsidRPr="00E9342A" w14:paraId="30FEF07E" w14:textId="77777777" w:rsidTr="00E9342A">
        <w:trPr>
          <w:cantSplit/>
          <w:trHeight w:val="517"/>
        </w:trPr>
        <w:tc>
          <w:tcPr>
            <w:tcW w:w="812" w:type="pct"/>
            <w:vMerge w:val="restart"/>
            <w:tcBorders>
              <w:bottom w:val="single" w:sz="4" w:space="0" w:color="000000"/>
            </w:tcBorders>
            <w:vAlign w:val="center"/>
          </w:tcPr>
          <w:p w14:paraId="16D73544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单位信息</w:t>
            </w:r>
          </w:p>
        </w:tc>
        <w:tc>
          <w:tcPr>
            <w:tcW w:w="1025" w:type="pct"/>
            <w:vAlign w:val="center"/>
          </w:tcPr>
          <w:p w14:paraId="59232793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单位名称</w:t>
            </w:r>
          </w:p>
        </w:tc>
        <w:tc>
          <w:tcPr>
            <w:tcW w:w="3162" w:type="pct"/>
            <w:gridSpan w:val="5"/>
            <w:vAlign w:val="center"/>
          </w:tcPr>
          <w:p w14:paraId="34B2233F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0BAB83AB" w14:textId="77777777" w:rsidTr="00E9342A">
        <w:trPr>
          <w:cantSplit/>
          <w:trHeight w:val="426"/>
        </w:trPr>
        <w:tc>
          <w:tcPr>
            <w:tcW w:w="812" w:type="pct"/>
            <w:vMerge/>
            <w:tcBorders>
              <w:top w:val="nil"/>
              <w:bottom w:val="single" w:sz="4" w:space="0" w:color="000000"/>
            </w:tcBorders>
            <w:vAlign w:val="center"/>
          </w:tcPr>
          <w:p w14:paraId="3F5CEBFD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1025" w:type="pct"/>
            <w:tcBorders>
              <w:bottom w:val="single" w:sz="4" w:space="0" w:color="000000"/>
            </w:tcBorders>
            <w:vAlign w:val="center"/>
          </w:tcPr>
          <w:p w14:paraId="6AD6170F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法人代表</w:t>
            </w:r>
          </w:p>
        </w:tc>
        <w:tc>
          <w:tcPr>
            <w:tcW w:w="1268" w:type="pct"/>
            <w:gridSpan w:val="3"/>
            <w:vAlign w:val="center"/>
          </w:tcPr>
          <w:p w14:paraId="323F8599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860" w:type="pct"/>
            <w:vAlign w:val="center"/>
          </w:tcPr>
          <w:p w14:paraId="49F50ED4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1034" w:type="pct"/>
            <w:vAlign w:val="center"/>
          </w:tcPr>
          <w:p w14:paraId="5946C975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20E35A3A" w14:textId="77777777" w:rsidTr="00E9342A">
        <w:trPr>
          <w:cantSplit/>
          <w:trHeight w:val="426"/>
        </w:trPr>
        <w:tc>
          <w:tcPr>
            <w:tcW w:w="812" w:type="pct"/>
            <w:vMerge/>
            <w:tcBorders>
              <w:top w:val="nil"/>
              <w:bottom w:val="single" w:sz="4" w:space="0" w:color="000000"/>
            </w:tcBorders>
            <w:vAlign w:val="center"/>
          </w:tcPr>
          <w:p w14:paraId="4DE6FBC1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5503A4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办公电话</w:t>
            </w:r>
          </w:p>
        </w:tc>
        <w:tc>
          <w:tcPr>
            <w:tcW w:w="1268" w:type="pct"/>
            <w:gridSpan w:val="3"/>
            <w:vAlign w:val="center"/>
          </w:tcPr>
          <w:p w14:paraId="25796CF7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860" w:type="pct"/>
            <w:vAlign w:val="center"/>
          </w:tcPr>
          <w:p w14:paraId="3E561706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企业网址</w:t>
            </w:r>
          </w:p>
        </w:tc>
        <w:tc>
          <w:tcPr>
            <w:tcW w:w="1034" w:type="pct"/>
            <w:vAlign w:val="center"/>
          </w:tcPr>
          <w:p w14:paraId="07BE0C1D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1D2F8445" w14:textId="77777777" w:rsidTr="00E9342A">
        <w:trPr>
          <w:cantSplit/>
          <w:trHeight w:val="486"/>
        </w:trPr>
        <w:tc>
          <w:tcPr>
            <w:tcW w:w="812" w:type="pct"/>
            <w:vMerge w:val="restart"/>
            <w:tcBorders>
              <w:top w:val="single" w:sz="4" w:space="0" w:color="000000"/>
            </w:tcBorders>
            <w:vAlign w:val="center"/>
          </w:tcPr>
          <w:p w14:paraId="4D09248F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41" w:left="115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经办人信息</w:t>
            </w:r>
          </w:p>
        </w:tc>
        <w:tc>
          <w:tcPr>
            <w:tcW w:w="1025" w:type="pct"/>
            <w:tcBorders>
              <w:top w:val="single" w:sz="4" w:space="0" w:color="000000"/>
            </w:tcBorders>
            <w:vAlign w:val="center"/>
          </w:tcPr>
          <w:p w14:paraId="72CC5258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经办人</w:t>
            </w:r>
          </w:p>
        </w:tc>
        <w:tc>
          <w:tcPr>
            <w:tcW w:w="1268" w:type="pct"/>
            <w:gridSpan w:val="3"/>
            <w:vAlign w:val="center"/>
          </w:tcPr>
          <w:p w14:paraId="237FF65A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860" w:type="pct"/>
            <w:vAlign w:val="center"/>
          </w:tcPr>
          <w:p w14:paraId="7F1AA240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手机号码</w:t>
            </w:r>
          </w:p>
        </w:tc>
        <w:tc>
          <w:tcPr>
            <w:tcW w:w="1034" w:type="pct"/>
            <w:vAlign w:val="center"/>
          </w:tcPr>
          <w:p w14:paraId="3BCF5CFF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7E69605F" w14:textId="77777777" w:rsidTr="00E9342A">
        <w:trPr>
          <w:cantSplit/>
          <w:trHeight w:val="484"/>
        </w:trPr>
        <w:tc>
          <w:tcPr>
            <w:tcW w:w="812" w:type="pct"/>
            <w:vMerge/>
            <w:tcBorders>
              <w:top w:val="nil"/>
            </w:tcBorders>
            <w:vAlign w:val="center"/>
          </w:tcPr>
          <w:p w14:paraId="42F2188B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1025" w:type="pct"/>
            <w:tcBorders>
              <w:bottom w:val="single" w:sz="4" w:space="0" w:color="000000"/>
            </w:tcBorders>
            <w:vAlign w:val="center"/>
          </w:tcPr>
          <w:p w14:paraId="5CA45F4A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 xml:space="preserve">* </w:t>
            </w:r>
            <w:r w:rsidRPr="00E9342A">
              <w:rPr>
                <w:rFonts w:hint="eastAsia"/>
                <w:sz w:val="24"/>
                <w:szCs w:val="24"/>
              </w:rPr>
              <w:t>邮 箱</w:t>
            </w:r>
          </w:p>
        </w:tc>
        <w:tc>
          <w:tcPr>
            <w:tcW w:w="1268" w:type="pct"/>
            <w:gridSpan w:val="3"/>
            <w:vAlign w:val="center"/>
          </w:tcPr>
          <w:p w14:paraId="28E88F13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860" w:type="pct"/>
            <w:vAlign w:val="center"/>
          </w:tcPr>
          <w:p w14:paraId="7CC582AC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微信号</w:t>
            </w:r>
          </w:p>
        </w:tc>
        <w:tc>
          <w:tcPr>
            <w:tcW w:w="1034" w:type="pct"/>
            <w:vAlign w:val="center"/>
          </w:tcPr>
          <w:p w14:paraId="4032F838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5D5FD208" w14:textId="77777777" w:rsidTr="00E9342A">
        <w:trPr>
          <w:cantSplit/>
          <w:trHeight w:val="482"/>
        </w:trPr>
        <w:tc>
          <w:tcPr>
            <w:tcW w:w="812" w:type="pct"/>
            <w:vMerge/>
            <w:tcBorders>
              <w:top w:val="nil"/>
            </w:tcBorders>
            <w:vAlign w:val="center"/>
          </w:tcPr>
          <w:p w14:paraId="2BA30929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000000"/>
            </w:tcBorders>
            <w:vAlign w:val="center"/>
          </w:tcPr>
          <w:p w14:paraId="28A32C0F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邮寄地址</w:t>
            </w:r>
          </w:p>
        </w:tc>
        <w:tc>
          <w:tcPr>
            <w:tcW w:w="3162" w:type="pct"/>
            <w:gridSpan w:val="5"/>
            <w:vAlign w:val="center"/>
          </w:tcPr>
          <w:p w14:paraId="16DDFDD7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5DDC34CC" w14:textId="77777777" w:rsidTr="00E9342A">
        <w:trPr>
          <w:cantSplit/>
          <w:trHeight w:val="591"/>
        </w:trPr>
        <w:tc>
          <w:tcPr>
            <w:tcW w:w="812" w:type="pct"/>
            <w:vMerge w:val="restart"/>
            <w:vAlign w:val="center"/>
          </w:tcPr>
          <w:p w14:paraId="40096E33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证明资料</w:t>
            </w:r>
          </w:p>
        </w:tc>
        <w:tc>
          <w:tcPr>
            <w:tcW w:w="2125" w:type="pct"/>
            <w:gridSpan w:val="3"/>
            <w:vAlign w:val="center"/>
          </w:tcPr>
          <w:p w14:paraId="44D56694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证件类型</w:t>
            </w:r>
          </w:p>
        </w:tc>
        <w:tc>
          <w:tcPr>
            <w:tcW w:w="2062" w:type="pct"/>
            <w:gridSpan w:val="3"/>
            <w:vAlign w:val="center"/>
          </w:tcPr>
          <w:p w14:paraId="49CD239E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证件号码</w:t>
            </w:r>
          </w:p>
        </w:tc>
      </w:tr>
      <w:tr w:rsidR="001D755F" w:rsidRPr="00E9342A" w14:paraId="3923A928" w14:textId="77777777" w:rsidTr="00E9342A">
        <w:trPr>
          <w:cantSplit/>
          <w:trHeight w:val="582"/>
        </w:trPr>
        <w:tc>
          <w:tcPr>
            <w:tcW w:w="812" w:type="pct"/>
            <w:vMerge/>
            <w:tcBorders>
              <w:top w:val="nil"/>
            </w:tcBorders>
            <w:vAlign w:val="center"/>
          </w:tcPr>
          <w:p w14:paraId="63E24C20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2125" w:type="pct"/>
            <w:gridSpan w:val="3"/>
            <w:vAlign w:val="center"/>
          </w:tcPr>
          <w:p w14:paraId="7B8F558B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单位统一社会信用代码</w:t>
            </w:r>
          </w:p>
        </w:tc>
        <w:tc>
          <w:tcPr>
            <w:tcW w:w="2062" w:type="pct"/>
            <w:gridSpan w:val="3"/>
            <w:vAlign w:val="center"/>
          </w:tcPr>
          <w:p w14:paraId="44D1A13E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5FCEF500" w14:textId="77777777" w:rsidTr="00E9342A">
        <w:trPr>
          <w:cantSplit/>
          <w:trHeight w:val="618"/>
        </w:trPr>
        <w:tc>
          <w:tcPr>
            <w:tcW w:w="812" w:type="pct"/>
            <w:vMerge/>
            <w:tcBorders>
              <w:top w:val="nil"/>
            </w:tcBorders>
            <w:vAlign w:val="center"/>
          </w:tcPr>
          <w:p w14:paraId="281D3102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2125" w:type="pct"/>
            <w:gridSpan w:val="3"/>
            <w:vAlign w:val="center"/>
          </w:tcPr>
          <w:p w14:paraId="02EDEC87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法定代表人身份证（护照）</w:t>
            </w:r>
          </w:p>
        </w:tc>
        <w:tc>
          <w:tcPr>
            <w:tcW w:w="2062" w:type="pct"/>
            <w:gridSpan w:val="3"/>
            <w:vAlign w:val="center"/>
          </w:tcPr>
          <w:p w14:paraId="7C979F80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24304123" w14:textId="77777777" w:rsidTr="00E9342A">
        <w:trPr>
          <w:cantSplit/>
          <w:trHeight w:val="663"/>
        </w:trPr>
        <w:tc>
          <w:tcPr>
            <w:tcW w:w="812" w:type="pct"/>
            <w:vMerge/>
            <w:tcBorders>
              <w:top w:val="nil"/>
            </w:tcBorders>
            <w:vAlign w:val="center"/>
          </w:tcPr>
          <w:p w14:paraId="2199E961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2125" w:type="pct"/>
            <w:gridSpan w:val="3"/>
            <w:vAlign w:val="center"/>
          </w:tcPr>
          <w:p w14:paraId="289AE2B1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申请人（联系人）身份证</w:t>
            </w:r>
          </w:p>
        </w:tc>
        <w:tc>
          <w:tcPr>
            <w:tcW w:w="2062" w:type="pct"/>
            <w:gridSpan w:val="3"/>
            <w:vAlign w:val="center"/>
          </w:tcPr>
          <w:p w14:paraId="58F75978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</w:tr>
      <w:tr w:rsidR="001D755F" w:rsidRPr="00E9342A" w14:paraId="4114B535" w14:textId="77777777" w:rsidTr="00E9342A">
        <w:trPr>
          <w:cantSplit/>
          <w:trHeight w:val="524"/>
        </w:trPr>
        <w:tc>
          <w:tcPr>
            <w:tcW w:w="812" w:type="pct"/>
            <w:vAlign w:val="center"/>
          </w:tcPr>
          <w:p w14:paraId="6A3FAECF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证书应用项目</w:t>
            </w:r>
          </w:p>
        </w:tc>
        <w:tc>
          <w:tcPr>
            <w:tcW w:w="4188" w:type="pct"/>
            <w:gridSpan w:val="6"/>
            <w:vAlign w:val="center"/>
          </w:tcPr>
          <w:p w14:paraId="282225E6" w14:textId="11B8AB48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区</w:t>
            </w:r>
            <w:r w:rsidRPr="00E9342A">
              <w:rPr>
                <w:rFonts w:hint="eastAsia"/>
                <w:spacing w:val="-3"/>
                <w:sz w:val="24"/>
                <w:szCs w:val="24"/>
              </w:rPr>
              <w:t>域</w:t>
            </w:r>
            <w:r w:rsidRPr="00E9342A">
              <w:rPr>
                <w:rFonts w:hint="eastAsia"/>
                <w:sz w:val="24"/>
                <w:szCs w:val="24"/>
              </w:rPr>
              <w:t>：</w:t>
            </w:r>
            <w:r w:rsidR="002C21FF" w:rsidRPr="002C21FF">
              <w:rPr>
                <w:rFonts w:hint="eastAsia"/>
                <w:sz w:val="24"/>
                <w:szCs w:val="24"/>
                <w:u w:val="single"/>
              </w:rPr>
              <w:t xml:space="preserve"> </w:t>
            </w:r>
            <w:r w:rsidRPr="00E9342A">
              <w:rPr>
                <w:rFonts w:hint="eastAsia"/>
                <w:spacing w:val="-3"/>
                <w:sz w:val="24"/>
                <w:szCs w:val="24"/>
                <w:u w:val="single"/>
              </w:rPr>
              <w:t>重</w:t>
            </w:r>
            <w:r w:rsidRPr="00E9342A">
              <w:rPr>
                <w:rFonts w:hint="eastAsia"/>
                <w:sz w:val="24"/>
                <w:szCs w:val="24"/>
                <w:u w:val="single"/>
              </w:rPr>
              <w:t>庆</w:t>
            </w:r>
            <w:r w:rsidR="002C21FF">
              <w:rPr>
                <w:rFonts w:hint="eastAsia"/>
                <w:sz w:val="24"/>
                <w:szCs w:val="24"/>
                <w:u w:val="single"/>
              </w:rPr>
              <w:t xml:space="preserve"> </w:t>
            </w:r>
            <w:r w:rsidRPr="00E9342A">
              <w:rPr>
                <w:rFonts w:hint="eastAsia"/>
                <w:sz w:val="24"/>
                <w:szCs w:val="24"/>
              </w:rPr>
              <w:t>类</w:t>
            </w:r>
            <w:r w:rsidRPr="00E9342A">
              <w:rPr>
                <w:rFonts w:hint="eastAsia"/>
                <w:spacing w:val="-3"/>
                <w:sz w:val="24"/>
                <w:szCs w:val="24"/>
              </w:rPr>
              <w:t>别：</w:t>
            </w:r>
            <w:r w:rsidRPr="00E9342A">
              <w:rPr>
                <w:rFonts w:hint="eastAsia"/>
                <w:sz w:val="24"/>
                <w:szCs w:val="24"/>
                <w:u w:val="single"/>
              </w:rPr>
              <w:t xml:space="preserve">政企采购 </w:t>
            </w:r>
            <w:r w:rsidRPr="00E9342A">
              <w:rPr>
                <w:rFonts w:hint="eastAsia"/>
                <w:spacing w:val="-3"/>
                <w:sz w:val="24"/>
                <w:szCs w:val="24"/>
              </w:rPr>
              <w:t>项</w:t>
            </w:r>
            <w:r w:rsidRPr="00E9342A">
              <w:rPr>
                <w:rFonts w:hint="eastAsia"/>
                <w:sz w:val="24"/>
                <w:szCs w:val="24"/>
              </w:rPr>
              <w:t>目</w:t>
            </w:r>
            <w:r w:rsidRPr="00E9342A">
              <w:rPr>
                <w:rFonts w:hint="eastAsia"/>
                <w:spacing w:val="-3"/>
                <w:sz w:val="24"/>
                <w:szCs w:val="24"/>
              </w:rPr>
              <w:t>名称</w:t>
            </w:r>
            <w:r w:rsidRPr="00E9342A">
              <w:rPr>
                <w:rFonts w:hint="eastAsia"/>
                <w:sz w:val="24"/>
                <w:szCs w:val="24"/>
              </w:rPr>
              <w:t>：</w:t>
            </w:r>
            <w:r w:rsidRPr="00E9342A">
              <w:rPr>
                <w:rFonts w:hint="eastAsia"/>
                <w:sz w:val="24"/>
                <w:szCs w:val="24"/>
                <w:u w:val="single"/>
              </w:rPr>
              <w:t>重庆市政府采购电子招投标系统</w:t>
            </w:r>
          </w:p>
        </w:tc>
      </w:tr>
      <w:tr w:rsidR="001D755F" w:rsidRPr="00E9342A" w14:paraId="5BAE18F9" w14:textId="77777777" w:rsidTr="00E9342A">
        <w:trPr>
          <w:cantSplit/>
          <w:trHeight w:val="481"/>
        </w:trPr>
        <w:tc>
          <w:tcPr>
            <w:tcW w:w="812" w:type="pct"/>
            <w:vMerge w:val="restart"/>
            <w:vAlign w:val="center"/>
          </w:tcPr>
          <w:p w14:paraId="52788520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操作类型</w:t>
            </w:r>
          </w:p>
        </w:tc>
        <w:tc>
          <w:tcPr>
            <w:tcW w:w="4188" w:type="pct"/>
            <w:gridSpan w:val="6"/>
            <w:tcBorders>
              <w:bottom w:val="nil"/>
            </w:tcBorders>
            <w:vAlign w:val="center"/>
          </w:tcPr>
          <w:p w14:paraId="05099537" w14:textId="59E104A5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sz w:val="24"/>
                <w:szCs w:val="24"/>
              </w:rPr>
            </w:pPr>
            <w:r w:rsidRPr="00E9342A">
              <w:rPr>
                <w:rFonts w:hAnsi="等线" w:hint="eastAsia"/>
                <w:sz w:val="24"/>
                <w:szCs w:val="24"/>
              </w:rPr>
              <w:t xml:space="preserve">□ 证 书 申 请 </w:t>
            </w:r>
            <w:r w:rsidRPr="00E9342A">
              <w:rPr>
                <w:rFonts w:hAnsi="等线"/>
                <w:sz w:val="24"/>
                <w:szCs w:val="24"/>
              </w:rPr>
              <w:t xml:space="preserve">       </w:t>
            </w:r>
            <w:r w:rsidRPr="00E9342A">
              <w:rPr>
                <w:rFonts w:hAnsi="等线" w:hint="eastAsia"/>
                <w:sz w:val="24"/>
                <w:szCs w:val="24"/>
              </w:rPr>
              <w:t>□ 证 书 更 新</w:t>
            </w:r>
          </w:p>
        </w:tc>
      </w:tr>
      <w:tr w:rsidR="001D755F" w:rsidRPr="00E9342A" w14:paraId="705D4186" w14:textId="77777777" w:rsidTr="00E9342A">
        <w:trPr>
          <w:cantSplit/>
          <w:trHeight w:val="485"/>
        </w:trPr>
        <w:tc>
          <w:tcPr>
            <w:tcW w:w="812" w:type="pct"/>
            <w:vMerge/>
            <w:tcBorders>
              <w:top w:val="nil"/>
            </w:tcBorders>
            <w:vAlign w:val="center"/>
          </w:tcPr>
          <w:p w14:paraId="4100F8ED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4188" w:type="pct"/>
            <w:gridSpan w:val="6"/>
            <w:tcBorders>
              <w:top w:val="nil"/>
              <w:bottom w:val="nil"/>
            </w:tcBorders>
            <w:vAlign w:val="center"/>
          </w:tcPr>
          <w:p w14:paraId="5D5A6839" w14:textId="6434B9ED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sz w:val="24"/>
                <w:szCs w:val="24"/>
              </w:rPr>
            </w:pPr>
            <w:r w:rsidRPr="00E9342A">
              <w:rPr>
                <w:rFonts w:hAnsi="等线" w:hint="eastAsia"/>
                <w:sz w:val="24"/>
                <w:szCs w:val="24"/>
              </w:rPr>
              <w:t xml:space="preserve">□ 证 </w:t>
            </w:r>
            <w:r w:rsidRPr="00E9342A">
              <w:rPr>
                <w:rFonts w:hAnsi="等线" w:hint="eastAsia"/>
                <w:spacing w:val="-3"/>
                <w:sz w:val="24"/>
                <w:szCs w:val="24"/>
              </w:rPr>
              <w:t xml:space="preserve">书 </w:t>
            </w:r>
            <w:r w:rsidRPr="00E9342A">
              <w:rPr>
                <w:rFonts w:hAnsi="等线" w:hint="eastAsia"/>
                <w:sz w:val="24"/>
                <w:szCs w:val="24"/>
              </w:rPr>
              <w:t>补 办</w:t>
            </w:r>
            <w:r w:rsidRPr="00E9342A">
              <w:rPr>
                <w:rFonts w:hAnsi="等线"/>
                <w:sz w:val="24"/>
                <w:szCs w:val="24"/>
              </w:rPr>
              <w:t xml:space="preserve">        </w:t>
            </w:r>
            <w:r w:rsidRPr="00E9342A">
              <w:rPr>
                <w:rFonts w:hAnsi="等线" w:hint="eastAsia"/>
                <w:sz w:val="24"/>
                <w:szCs w:val="24"/>
              </w:rPr>
              <w:t xml:space="preserve">□ </w:t>
            </w:r>
            <w:r w:rsidRPr="00E9342A">
              <w:rPr>
                <w:sz w:val="24"/>
                <w:szCs w:val="24"/>
              </w:rPr>
              <w:t xml:space="preserve">PIN </w:t>
            </w:r>
            <w:r w:rsidRPr="00E9342A">
              <w:rPr>
                <w:rFonts w:hAnsi="等线" w:hint="eastAsia"/>
                <w:sz w:val="24"/>
                <w:szCs w:val="24"/>
              </w:rPr>
              <w:t xml:space="preserve">码 </w:t>
            </w:r>
            <w:r w:rsidRPr="00E9342A">
              <w:rPr>
                <w:rFonts w:hAnsi="等线" w:hint="eastAsia"/>
                <w:spacing w:val="-3"/>
                <w:sz w:val="24"/>
                <w:szCs w:val="24"/>
              </w:rPr>
              <w:t xml:space="preserve">解 </w:t>
            </w:r>
            <w:r w:rsidRPr="00E9342A">
              <w:rPr>
                <w:rFonts w:hAnsi="等线" w:hint="eastAsia"/>
                <w:sz w:val="24"/>
                <w:szCs w:val="24"/>
              </w:rPr>
              <w:t>锁</w:t>
            </w:r>
            <w:r w:rsidRPr="00E9342A">
              <w:rPr>
                <w:rFonts w:hAnsi="等线"/>
                <w:sz w:val="24"/>
                <w:szCs w:val="24"/>
              </w:rPr>
              <w:t xml:space="preserve">        </w:t>
            </w:r>
            <w:r w:rsidRPr="00E9342A">
              <w:rPr>
                <w:rFonts w:hAnsi="等线" w:hint="eastAsia"/>
                <w:spacing w:val="-3"/>
                <w:sz w:val="24"/>
                <w:szCs w:val="24"/>
              </w:rPr>
              <w:t xml:space="preserve">□ </w:t>
            </w:r>
            <w:r w:rsidRPr="00E9342A">
              <w:rPr>
                <w:rFonts w:hAnsi="等线" w:hint="eastAsia"/>
                <w:sz w:val="24"/>
                <w:szCs w:val="24"/>
              </w:rPr>
              <w:t>其 他</w:t>
            </w:r>
          </w:p>
        </w:tc>
      </w:tr>
      <w:tr w:rsidR="001D755F" w:rsidRPr="00E9342A" w14:paraId="35ADF2DA" w14:textId="77777777" w:rsidTr="00E9342A">
        <w:trPr>
          <w:cantSplit/>
          <w:trHeight w:val="469"/>
        </w:trPr>
        <w:tc>
          <w:tcPr>
            <w:tcW w:w="812" w:type="pct"/>
            <w:vMerge/>
            <w:tcBorders>
              <w:top w:val="nil"/>
            </w:tcBorders>
            <w:vAlign w:val="center"/>
          </w:tcPr>
          <w:p w14:paraId="44A7A452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rPr>
                <w:sz w:val="24"/>
                <w:szCs w:val="24"/>
              </w:rPr>
            </w:pPr>
          </w:p>
        </w:tc>
        <w:tc>
          <w:tcPr>
            <w:tcW w:w="4188" w:type="pct"/>
            <w:gridSpan w:val="6"/>
            <w:tcBorders>
              <w:top w:val="nil"/>
              <w:bottom w:val="nil"/>
            </w:tcBorders>
            <w:vAlign w:val="center"/>
          </w:tcPr>
          <w:p w14:paraId="6E57B454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sz w:val="24"/>
                <w:szCs w:val="24"/>
              </w:rPr>
            </w:pPr>
            <w:r w:rsidRPr="00E9342A">
              <w:rPr>
                <w:rFonts w:hAnsi="等线" w:hint="eastAsia"/>
                <w:spacing w:val="-3"/>
                <w:sz w:val="24"/>
                <w:szCs w:val="24"/>
              </w:rPr>
              <w:t>□证书信息变更</w:t>
            </w:r>
            <w:r w:rsidRPr="00E9342A">
              <w:rPr>
                <w:rFonts w:hAnsi="等线" w:hint="eastAsia"/>
                <w:sz w:val="24"/>
                <w:szCs w:val="24"/>
              </w:rPr>
              <w:t>（</w:t>
            </w:r>
            <w:r w:rsidRPr="00E9342A">
              <w:rPr>
                <w:rFonts w:hAnsi="等线" w:hint="eastAsia"/>
                <w:spacing w:val="-3"/>
                <w:sz w:val="24"/>
                <w:szCs w:val="24"/>
              </w:rPr>
              <w:t>请详细说明变更事项）</w:t>
            </w:r>
          </w:p>
        </w:tc>
      </w:tr>
      <w:tr w:rsidR="001D755F" w:rsidRPr="00E9342A" w14:paraId="43005A37" w14:textId="77777777" w:rsidTr="00E9342A">
        <w:trPr>
          <w:cantSplit/>
          <w:trHeight w:val="702"/>
        </w:trPr>
        <w:tc>
          <w:tcPr>
            <w:tcW w:w="812" w:type="pct"/>
            <w:tcBorders>
              <w:right w:val="single" w:sz="4" w:space="0" w:color="000000"/>
            </w:tcBorders>
            <w:vAlign w:val="center"/>
          </w:tcPr>
          <w:p w14:paraId="6D4A643E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color w:val="FF0000"/>
                <w:sz w:val="24"/>
                <w:szCs w:val="24"/>
              </w:rPr>
            </w:pPr>
            <w:r w:rsidRPr="00E9342A">
              <w:rPr>
                <w:rFonts w:hint="eastAsia"/>
                <w:color w:val="FF0000"/>
                <w:sz w:val="24"/>
                <w:szCs w:val="24"/>
              </w:rPr>
              <w:t>*申请单位授权及声明</w:t>
            </w:r>
          </w:p>
        </w:tc>
        <w:tc>
          <w:tcPr>
            <w:tcW w:w="4188" w:type="pct"/>
            <w:gridSpan w:val="6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F49090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color w:val="FF0000"/>
                <w:sz w:val="24"/>
                <w:szCs w:val="24"/>
              </w:rPr>
            </w:pPr>
            <w:r w:rsidRPr="00E9342A">
              <w:rPr>
                <w:rFonts w:hint="eastAsia"/>
                <w:color w:val="FF0000"/>
                <w:sz w:val="24"/>
                <w:szCs w:val="24"/>
              </w:rPr>
              <w:t>本单位承诺:</w:t>
            </w:r>
          </w:p>
          <w:p w14:paraId="165ACFD6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color w:val="FF0000"/>
                <w:sz w:val="24"/>
                <w:szCs w:val="24"/>
              </w:rPr>
            </w:pPr>
            <w:r w:rsidRPr="00E9342A">
              <w:rPr>
                <w:rFonts w:hint="eastAsia"/>
                <w:color w:val="FF0000"/>
                <w:sz w:val="24"/>
                <w:szCs w:val="24"/>
              </w:rPr>
              <w:t>□以上信息资料真实有效；</w:t>
            </w:r>
          </w:p>
          <w:p w14:paraId="34E41152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color w:val="FF0000"/>
                <w:sz w:val="24"/>
                <w:szCs w:val="24"/>
              </w:rPr>
            </w:pPr>
            <w:r w:rsidRPr="00E9342A">
              <w:rPr>
                <w:rFonts w:hint="eastAsia"/>
                <w:color w:val="FF0000"/>
                <w:sz w:val="24"/>
                <w:szCs w:val="24"/>
              </w:rPr>
              <w:t>□授权本申请表中经办人全权代表本单位，办理数字证书业务；</w:t>
            </w:r>
          </w:p>
          <w:p w14:paraId="2C7942B1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color w:val="FF0000"/>
                <w:sz w:val="24"/>
                <w:szCs w:val="24"/>
              </w:rPr>
            </w:pPr>
            <w:r w:rsidRPr="00E9342A">
              <w:rPr>
                <w:rFonts w:hint="eastAsia"/>
                <w:color w:val="FF0000"/>
                <w:sz w:val="24"/>
                <w:szCs w:val="24"/>
              </w:rPr>
              <w:t>□本单位已认真阅读并同意遵守东方中讯数字证书认证有限公司网站（https://www.ezca.org)发布的《数字证书服务协议》、《电子认证业务规则（CPS））》中规定的相关义务。</w:t>
            </w:r>
          </w:p>
        </w:tc>
      </w:tr>
      <w:tr w:rsidR="001D755F" w:rsidRPr="00E9342A" w14:paraId="38FF40AD" w14:textId="77777777" w:rsidTr="00E9342A">
        <w:trPr>
          <w:cantSplit/>
          <w:trHeight w:val="2111"/>
        </w:trPr>
        <w:tc>
          <w:tcPr>
            <w:tcW w:w="812" w:type="pct"/>
            <w:vAlign w:val="center"/>
          </w:tcPr>
          <w:p w14:paraId="7F91C89E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 xml:space="preserve">* </w:t>
            </w:r>
            <w:r w:rsidRPr="00E9342A">
              <w:rPr>
                <w:rFonts w:hint="eastAsia"/>
                <w:sz w:val="24"/>
                <w:szCs w:val="24"/>
              </w:rPr>
              <w:t>签 署</w:t>
            </w:r>
          </w:p>
        </w:tc>
        <w:tc>
          <w:tcPr>
            <w:tcW w:w="2003" w:type="pct"/>
            <w:gridSpan w:val="2"/>
            <w:tcBorders>
              <w:top w:val="single" w:sz="2" w:space="0" w:color="000000"/>
            </w:tcBorders>
            <w:vAlign w:val="center"/>
          </w:tcPr>
          <w:p w14:paraId="16CA5108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rFonts w:eastAsia="Times New Roman"/>
                <w:sz w:val="24"/>
                <w:szCs w:val="24"/>
              </w:rPr>
            </w:pPr>
            <w:r w:rsidRPr="00E9342A">
              <w:rPr>
                <w:color w:val="FF0000"/>
                <w:spacing w:val="-1"/>
                <w:sz w:val="24"/>
                <w:szCs w:val="24"/>
              </w:rPr>
              <w:t>*</w:t>
            </w:r>
            <w:r w:rsidRPr="00E9342A">
              <w:rPr>
                <w:rFonts w:hint="eastAsia"/>
                <w:spacing w:val="-3"/>
                <w:sz w:val="24"/>
                <w:szCs w:val="24"/>
              </w:rPr>
              <w:t>经</w:t>
            </w:r>
            <w:r w:rsidRPr="00E9342A">
              <w:rPr>
                <w:rFonts w:hint="eastAsia"/>
                <w:spacing w:val="-1"/>
                <w:sz w:val="24"/>
                <w:szCs w:val="24"/>
              </w:rPr>
              <w:t>办</w:t>
            </w:r>
            <w:r w:rsidRPr="00E9342A">
              <w:rPr>
                <w:rFonts w:hint="eastAsia"/>
                <w:sz w:val="24"/>
                <w:szCs w:val="24"/>
              </w:rPr>
              <w:t>人</w:t>
            </w:r>
            <w:r w:rsidRPr="00E9342A">
              <w:rPr>
                <w:rFonts w:ascii="Calibri" w:eastAsia="Calibri"/>
                <w:sz w:val="24"/>
                <w:szCs w:val="24"/>
              </w:rPr>
              <w:t>(</w:t>
            </w:r>
            <w:r w:rsidRPr="00E9342A">
              <w:rPr>
                <w:rFonts w:hint="eastAsia"/>
                <w:spacing w:val="-3"/>
                <w:sz w:val="24"/>
                <w:szCs w:val="24"/>
              </w:rPr>
              <w:t>签</w:t>
            </w:r>
            <w:r w:rsidRPr="00E9342A">
              <w:rPr>
                <w:rFonts w:hint="eastAsia"/>
                <w:sz w:val="24"/>
                <w:szCs w:val="24"/>
              </w:rPr>
              <w:t>名</w:t>
            </w:r>
            <w:r w:rsidRPr="00E9342A">
              <w:rPr>
                <w:rFonts w:ascii="Calibri" w:eastAsia="Calibri"/>
                <w:sz w:val="24"/>
                <w:szCs w:val="24"/>
              </w:rPr>
              <w:t>)</w:t>
            </w:r>
            <w:r w:rsidRPr="00E9342A">
              <w:rPr>
                <w:rFonts w:hint="eastAsia"/>
                <w:sz w:val="24"/>
                <w:szCs w:val="24"/>
              </w:rPr>
              <w:t>：</w:t>
            </w:r>
          </w:p>
          <w:p w14:paraId="6A936EA7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jc w:val="both"/>
              <w:rPr>
                <w:sz w:val="24"/>
                <w:szCs w:val="24"/>
              </w:rPr>
            </w:pPr>
          </w:p>
          <w:p w14:paraId="3508F933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jc w:val="both"/>
              <w:rPr>
                <w:sz w:val="24"/>
                <w:szCs w:val="24"/>
              </w:rPr>
            </w:pPr>
          </w:p>
          <w:p w14:paraId="344CEF06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="280" w:right="280"/>
              <w:jc w:val="both"/>
              <w:rPr>
                <w:sz w:val="24"/>
                <w:szCs w:val="24"/>
              </w:rPr>
            </w:pPr>
            <w:r w:rsidRPr="00E9342A">
              <w:rPr>
                <w:rFonts w:hint="eastAsia"/>
                <w:sz w:val="24"/>
                <w:szCs w:val="24"/>
              </w:rPr>
              <w:t>年</w:t>
            </w:r>
            <w:r w:rsidRPr="00E9342A">
              <w:rPr>
                <w:rFonts w:hint="eastAsia"/>
                <w:sz w:val="24"/>
                <w:szCs w:val="24"/>
              </w:rPr>
              <w:tab/>
            </w:r>
            <w:r w:rsidRPr="00E9342A">
              <w:rPr>
                <w:sz w:val="24"/>
                <w:szCs w:val="24"/>
              </w:rPr>
              <w:t xml:space="preserve"> </w:t>
            </w:r>
            <w:r w:rsidRPr="00E9342A">
              <w:rPr>
                <w:rFonts w:hint="eastAsia"/>
                <w:sz w:val="24"/>
                <w:szCs w:val="24"/>
              </w:rPr>
              <w:t>月</w:t>
            </w:r>
            <w:r w:rsidRPr="00E9342A">
              <w:rPr>
                <w:rFonts w:hint="eastAsia"/>
                <w:sz w:val="24"/>
                <w:szCs w:val="24"/>
              </w:rPr>
              <w:tab/>
            </w:r>
            <w:r w:rsidRPr="00E9342A">
              <w:rPr>
                <w:rFonts w:hint="eastAsia"/>
                <w:spacing w:val="-3"/>
                <w:sz w:val="24"/>
                <w:szCs w:val="24"/>
              </w:rPr>
              <w:t>日</w:t>
            </w:r>
          </w:p>
          <w:p w14:paraId="067A7653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41" w:left="115" w:right="280"/>
              <w:jc w:val="both"/>
              <w:rPr>
                <w:sz w:val="24"/>
                <w:szCs w:val="24"/>
              </w:rPr>
            </w:pPr>
            <w:r w:rsidRPr="00E9342A">
              <w:rPr>
                <w:rFonts w:hint="eastAsia"/>
                <w:color w:val="FF0000"/>
                <w:sz w:val="24"/>
                <w:szCs w:val="24"/>
              </w:rPr>
              <w:t>（此处必须由经办人手写签名）</w:t>
            </w:r>
          </w:p>
        </w:tc>
        <w:tc>
          <w:tcPr>
            <w:tcW w:w="2184" w:type="pct"/>
            <w:gridSpan w:val="4"/>
            <w:tcBorders>
              <w:top w:val="single" w:sz="2" w:space="0" w:color="000000"/>
            </w:tcBorders>
            <w:vAlign w:val="center"/>
          </w:tcPr>
          <w:p w14:paraId="231A0A06" w14:textId="77777777" w:rsidR="001D755F" w:rsidRPr="00E9342A" w:rsidRDefault="001D755F" w:rsidP="001D755F">
            <w:pPr>
              <w:pStyle w:val="ae"/>
              <w:framePr w:hSpace="0" w:wrap="auto" w:vAnchor="margin" w:yAlign="inline"/>
              <w:ind w:leftChars="0" w:left="0" w:right="280"/>
              <w:jc w:val="both"/>
              <w:rPr>
                <w:sz w:val="24"/>
                <w:szCs w:val="24"/>
              </w:rPr>
            </w:pPr>
            <w:r w:rsidRPr="00E9342A">
              <w:rPr>
                <w:color w:val="FF0000"/>
                <w:sz w:val="24"/>
                <w:szCs w:val="24"/>
              </w:rPr>
              <w:t>*</w:t>
            </w:r>
            <w:r w:rsidRPr="00E9342A">
              <w:rPr>
                <w:rFonts w:hint="eastAsia"/>
                <w:sz w:val="24"/>
                <w:szCs w:val="24"/>
              </w:rPr>
              <w:t>单位公章：</w:t>
            </w:r>
          </w:p>
        </w:tc>
      </w:tr>
    </w:tbl>
    <w:p w14:paraId="3361050A" w14:textId="77777777" w:rsidR="001D755F" w:rsidRDefault="001D755F" w:rsidP="001D755F">
      <w:pPr>
        <w:ind w:firstLine="240"/>
        <w:rPr>
          <w:rFonts w:ascii="Microsoft JhengHei"/>
          <w:sz w:val="12"/>
        </w:rPr>
        <w:sectPr w:rsidR="001D755F" w:rsidSect="00E6447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10" w:h="16840"/>
          <w:pgMar w:top="1440" w:right="1134" w:bottom="1440" w:left="1134" w:header="953" w:footer="873" w:gutter="0"/>
          <w:cols w:space="720"/>
          <w:docGrid w:linePitch="286"/>
        </w:sectPr>
      </w:pPr>
    </w:p>
    <w:p w14:paraId="1ECCF894" w14:textId="1CC416AD" w:rsidR="001D755F" w:rsidRPr="00467BDA" w:rsidRDefault="001D755F" w:rsidP="00467BDA">
      <w:pPr>
        <w:pStyle w:val="2"/>
        <w:ind w:firstLine="558"/>
      </w:pPr>
      <w:bookmarkStart w:id="1" w:name="_Toc119672040"/>
      <w:r>
        <w:lastRenderedPageBreak/>
        <w:t>附件二</w:t>
      </w:r>
      <w:bookmarkEnd w:id="1"/>
      <w:r w:rsidR="00467BDA">
        <w:rPr>
          <w:rFonts w:hint="eastAsia"/>
        </w:rPr>
        <w:t>、电子印章取样表</w:t>
      </w:r>
    </w:p>
    <w:tbl>
      <w:tblPr>
        <w:tblW w:w="10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0"/>
        <w:gridCol w:w="3218"/>
        <w:gridCol w:w="1694"/>
        <w:gridCol w:w="2538"/>
      </w:tblGrid>
      <w:tr w:rsidR="001D755F" w14:paraId="26E8B990" w14:textId="77777777" w:rsidTr="001D755F">
        <w:trPr>
          <w:trHeight w:val="537"/>
        </w:trPr>
        <w:tc>
          <w:tcPr>
            <w:tcW w:w="2670" w:type="dxa"/>
            <w:tcBorders>
              <w:right w:val="single" w:sz="6" w:space="0" w:color="000000"/>
            </w:tcBorders>
            <w:vAlign w:val="center"/>
          </w:tcPr>
          <w:p w14:paraId="38691245" w14:textId="77777777" w:rsidR="001D755F" w:rsidRDefault="001D755F" w:rsidP="001D755F">
            <w:pPr>
              <w:pStyle w:val="20"/>
              <w:framePr w:wrap="around"/>
            </w:pPr>
            <w:r>
              <w:t>单位名称</w:t>
            </w:r>
          </w:p>
        </w:tc>
        <w:tc>
          <w:tcPr>
            <w:tcW w:w="3218" w:type="dxa"/>
            <w:tcBorders>
              <w:left w:val="single" w:sz="6" w:space="0" w:color="000000"/>
            </w:tcBorders>
            <w:vAlign w:val="center"/>
          </w:tcPr>
          <w:p w14:paraId="31EEA600" w14:textId="77777777" w:rsidR="001D755F" w:rsidRDefault="001D755F" w:rsidP="001D755F">
            <w:pPr>
              <w:pStyle w:val="20"/>
              <w:framePr w:wrap="around"/>
              <w:ind w:firstLine="480"/>
            </w:pPr>
          </w:p>
        </w:tc>
        <w:tc>
          <w:tcPr>
            <w:tcW w:w="1694" w:type="dxa"/>
            <w:vAlign w:val="center"/>
          </w:tcPr>
          <w:p w14:paraId="2B632C09" w14:textId="77777777" w:rsidR="001D755F" w:rsidRDefault="001D755F" w:rsidP="001D755F">
            <w:pPr>
              <w:pStyle w:val="20"/>
              <w:framePr w:wrap="around"/>
            </w:pPr>
            <w:r>
              <w:t>经办人</w:t>
            </w:r>
          </w:p>
        </w:tc>
        <w:tc>
          <w:tcPr>
            <w:tcW w:w="2538" w:type="dxa"/>
            <w:vAlign w:val="center"/>
          </w:tcPr>
          <w:p w14:paraId="169D2D8A" w14:textId="77777777" w:rsidR="001D755F" w:rsidRDefault="001D755F" w:rsidP="001D755F">
            <w:pPr>
              <w:pStyle w:val="20"/>
              <w:framePr w:wrap="around"/>
              <w:ind w:firstLine="480"/>
            </w:pPr>
          </w:p>
        </w:tc>
      </w:tr>
      <w:tr w:rsidR="001D755F" w14:paraId="74A2533F" w14:textId="77777777" w:rsidTr="001D755F">
        <w:trPr>
          <w:trHeight w:val="3880"/>
        </w:trPr>
        <w:tc>
          <w:tcPr>
            <w:tcW w:w="2670" w:type="dxa"/>
            <w:tcBorders>
              <w:right w:val="single" w:sz="6" w:space="0" w:color="000000"/>
            </w:tcBorders>
            <w:vAlign w:val="center"/>
          </w:tcPr>
          <w:p w14:paraId="49238627" w14:textId="77777777" w:rsidR="001D755F" w:rsidRDefault="001D755F" w:rsidP="001D755F">
            <w:pPr>
              <w:pStyle w:val="20"/>
              <w:framePr w:wrap="around"/>
              <w:rPr>
                <w:rFonts w:eastAsia="Times New Roman"/>
              </w:rPr>
            </w:pPr>
            <w:r>
              <w:rPr>
                <w:spacing w:val="38"/>
              </w:rPr>
              <w:t>印章</w:t>
            </w:r>
            <w:r>
              <w:rPr>
                <w:spacing w:val="18"/>
              </w:rPr>
              <w:t>取样处</w:t>
            </w:r>
            <w:r>
              <w:rPr>
                <w:rFonts w:eastAsia="Times New Roman"/>
                <w:spacing w:val="-15"/>
              </w:rPr>
              <w:t>1</w:t>
            </w:r>
          </w:p>
          <w:p w14:paraId="72DE72E3" w14:textId="289AA01B" w:rsidR="001D755F" w:rsidRDefault="001D755F" w:rsidP="001D755F">
            <w:pPr>
              <w:pStyle w:val="20"/>
              <w:framePr w:wrap="around"/>
              <w:rPr>
                <w:rFonts w:eastAsiaTheme="minorEastAsia"/>
                <w:b/>
              </w:rPr>
            </w:pPr>
            <w:r>
              <w:rPr>
                <w:rFonts w:eastAsia="Times New Roman"/>
                <w:b/>
                <w:spacing w:val="-18"/>
              </w:rPr>
              <w:t>(</w:t>
            </w:r>
            <w:r w:rsidR="00054D38">
              <w:rPr>
                <w:rFonts w:hint="eastAsia"/>
                <w:b/>
                <w:spacing w:val="-18"/>
              </w:rPr>
              <w:t>右侧空白处</w:t>
            </w:r>
            <w:r>
              <w:rPr>
                <w:b/>
                <w:spacing w:val="-9"/>
              </w:rPr>
              <w:t>居中</w:t>
            </w:r>
            <w:r w:rsidR="00054D38">
              <w:rPr>
                <w:rFonts w:hint="eastAsia"/>
                <w:b/>
                <w:spacing w:val="-9"/>
              </w:rPr>
              <w:t>签盖</w:t>
            </w:r>
            <w:r>
              <w:rPr>
                <w:b/>
                <w:spacing w:val="-9"/>
              </w:rPr>
              <w:t>，勿压线</w:t>
            </w:r>
            <w:r>
              <w:rPr>
                <w:rFonts w:eastAsia="Times New Roman"/>
                <w:b/>
              </w:rPr>
              <w:t>)</w:t>
            </w:r>
          </w:p>
          <w:p w14:paraId="5AEA5DCF" w14:textId="77777777" w:rsidR="001D755F" w:rsidRDefault="001D755F" w:rsidP="001D755F">
            <w:pPr>
              <w:pStyle w:val="20"/>
              <w:framePr w:wrap="around"/>
              <w:ind w:firstLine="482"/>
              <w:rPr>
                <w:rFonts w:eastAsiaTheme="minorEastAsia"/>
                <w:b/>
              </w:rPr>
            </w:pPr>
          </w:p>
          <w:p w14:paraId="6C1DA50A" w14:textId="14A2466D" w:rsidR="001D755F" w:rsidRDefault="001D755F" w:rsidP="001D755F">
            <w:pPr>
              <w:pStyle w:val="20"/>
              <w:framePr w:wrap="around"/>
              <w:rPr>
                <w:b/>
              </w:rPr>
            </w:pPr>
            <w:r>
              <w:rPr>
                <w:b/>
                <w:spacing w:val="24"/>
              </w:rPr>
              <w:t>办理单位</w:t>
            </w:r>
            <w:r w:rsidR="00483D99">
              <w:rPr>
                <w:rFonts w:hint="eastAsia"/>
                <w:b/>
                <w:spacing w:val="24"/>
              </w:rPr>
              <w:t>章</w:t>
            </w:r>
            <w:r>
              <w:rPr>
                <w:b/>
                <w:spacing w:val="24"/>
              </w:rPr>
              <w:t>请盖公章</w:t>
            </w:r>
            <w:r w:rsidR="00483D99">
              <w:rPr>
                <w:rFonts w:hint="eastAsia"/>
                <w:b/>
              </w:rPr>
              <w:t>；办理法人章请盖法人私章和手写签字（无私章时仅签字即可）。</w:t>
            </w:r>
          </w:p>
        </w:tc>
        <w:tc>
          <w:tcPr>
            <w:tcW w:w="7450" w:type="dxa"/>
            <w:gridSpan w:val="3"/>
            <w:tcBorders>
              <w:left w:val="single" w:sz="6" w:space="0" w:color="000000"/>
            </w:tcBorders>
            <w:vAlign w:val="center"/>
          </w:tcPr>
          <w:p w14:paraId="48515E7A" w14:textId="77777777" w:rsidR="001D755F" w:rsidRDefault="001D755F" w:rsidP="001D755F">
            <w:pPr>
              <w:pStyle w:val="20"/>
              <w:framePr w:wrap="around"/>
            </w:pPr>
          </w:p>
        </w:tc>
      </w:tr>
      <w:tr w:rsidR="001D755F" w14:paraId="48DB29D9" w14:textId="77777777" w:rsidTr="001D755F">
        <w:trPr>
          <w:trHeight w:val="3880"/>
        </w:trPr>
        <w:tc>
          <w:tcPr>
            <w:tcW w:w="2670" w:type="dxa"/>
            <w:tcBorders>
              <w:right w:val="single" w:sz="6" w:space="0" w:color="000000"/>
            </w:tcBorders>
            <w:vAlign w:val="center"/>
          </w:tcPr>
          <w:p w14:paraId="12608B6E" w14:textId="77777777" w:rsidR="001D755F" w:rsidRDefault="001D755F" w:rsidP="001D755F">
            <w:pPr>
              <w:pStyle w:val="20"/>
              <w:framePr w:wrap="around"/>
              <w:rPr>
                <w:rFonts w:eastAsia="Times New Roman"/>
              </w:rPr>
            </w:pPr>
            <w:r>
              <w:rPr>
                <w:spacing w:val="38"/>
              </w:rPr>
              <w:t>印章</w:t>
            </w:r>
            <w:r>
              <w:rPr>
                <w:spacing w:val="18"/>
              </w:rPr>
              <w:t>取样处</w:t>
            </w:r>
            <w:r>
              <w:rPr>
                <w:rFonts w:eastAsia="Times New Roman"/>
                <w:spacing w:val="-15"/>
              </w:rPr>
              <w:t>2</w:t>
            </w:r>
          </w:p>
          <w:p w14:paraId="1CD1B209" w14:textId="13D0015B" w:rsidR="001D755F" w:rsidRDefault="001D755F" w:rsidP="001D755F">
            <w:pPr>
              <w:pStyle w:val="20"/>
              <w:framePr w:wrap="around"/>
              <w:rPr>
                <w:rFonts w:eastAsiaTheme="minorEastAsia"/>
                <w:b/>
              </w:rPr>
            </w:pPr>
            <w:r>
              <w:rPr>
                <w:rFonts w:eastAsia="Times New Roman"/>
                <w:b/>
                <w:spacing w:val="-18"/>
              </w:rPr>
              <w:t>(</w:t>
            </w:r>
            <w:r w:rsidR="00054D38">
              <w:rPr>
                <w:rFonts w:hint="eastAsia"/>
                <w:b/>
                <w:spacing w:val="-18"/>
              </w:rPr>
              <w:t>右侧空白处</w:t>
            </w:r>
            <w:r w:rsidR="00054D38">
              <w:rPr>
                <w:b/>
                <w:spacing w:val="-9"/>
              </w:rPr>
              <w:t>居中</w:t>
            </w:r>
            <w:r w:rsidR="00054D38">
              <w:rPr>
                <w:rFonts w:hint="eastAsia"/>
                <w:b/>
                <w:spacing w:val="-9"/>
              </w:rPr>
              <w:t>签盖</w:t>
            </w:r>
            <w:r w:rsidR="00054D38">
              <w:rPr>
                <w:b/>
                <w:spacing w:val="-9"/>
              </w:rPr>
              <w:t>，勿压线</w:t>
            </w:r>
            <w:r>
              <w:rPr>
                <w:rFonts w:eastAsia="Times New Roman"/>
                <w:b/>
              </w:rPr>
              <w:t>)</w:t>
            </w:r>
          </w:p>
          <w:p w14:paraId="33A7CA27" w14:textId="77777777" w:rsidR="001D755F" w:rsidRDefault="001D755F" w:rsidP="001D755F">
            <w:pPr>
              <w:pStyle w:val="20"/>
              <w:framePr w:wrap="around"/>
              <w:ind w:firstLine="482"/>
              <w:rPr>
                <w:rFonts w:eastAsiaTheme="minorEastAsia"/>
                <w:b/>
              </w:rPr>
            </w:pPr>
          </w:p>
          <w:p w14:paraId="47030D90" w14:textId="02E86A4B" w:rsidR="001D755F" w:rsidRDefault="00483D99" w:rsidP="001D755F">
            <w:pPr>
              <w:pStyle w:val="20"/>
              <w:framePr w:wrap="around"/>
              <w:rPr>
                <w:b/>
              </w:rPr>
            </w:pPr>
            <w:r>
              <w:rPr>
                <w:b/>
                <w:spacing w:val="24"/>
              </w:rPr>
              <w:t>办理单位</w:t>
            </w:r>
            <w:r>
              <w:rPr>
                <w:rFonts w:hint="eastAsia"/>
                <w:b/>
                <w:spacing w:val="24"/>
              </w:rPr>
              <w:t>章</w:t>
            </w:r>
            <w:r>
              <w:rPr>
                <w:b/>
                <w:spacing w:val="24"/>
              </w:rPr>
              <w:t>请盖公章</w:t>
            </w:r>
            <w:r>
              <w:rPr>
                <w:rFonts w:hint="eastAsia"/>
                <w:b/>
              </w:rPr>
              <w:t>；办理法人章请盖法人私章和手写签字（无私章时仅签字即可）</w:t>
            </w:r>
            <w:r w:rsidR="001D755F">
              <w:rPr>
                <w:rFonts w:hint="eastAsia"/>
                <w:b/>
              </w:rPr>
              <w:t>。</w:t>
            </w:r>
          </w:p>
        </w:tc>
        <w:tc>
          <w:tcPr>
            <w:tcW w:w="7450" w:type="dxa"/>
            <w:gridSpan w:val="3"/>
            <w:tcBorders>
              <w:left w:val="single" w:sz="6" w:space="0" w:color="000000"/>
            </w:tcBorders>
            <w:vAlign w:val="center"/>
          </w:tcPr>
          <w:p w14:paraId="5B2C2D85" w14:textId="77777777" w:rsidR="001D755F" w:rsidRDefault="001D755F" w:rsidP="001D755F">
            <w:pPr>
              <w:pStyle w:val="20"/>
              <w:framePr w:wrap="around"/>
            </w:pPr>
          </w:p>
        </w:tc>
      </w:tr>
      <w:tr w:rsidR="001D755F" w14:paraId="26E878E7" w14:textId="77777777" w:rsidTr="001D755F">
        <w:trPr>
          <w:trHeight w:val="1118"/>
        </w:trPr>
        <w:tc>
          <w:tcPr>
            <w:tcW w:w="10120" w:type="dxa"/>
            <w:gridSpan w:val="4"/>
            <w:vAlign w:val="center"/>
          </w:tcPr>
          <w:p w14:paraId="1AE13E34" w14:textId="77777777" w:rsidR="001D755F" w:rsidRDefault="001D755F" w:rsidP="001D755F">
            <w:pPr>
              <w:pStyle w:val="20"/>
              <w:framePr w:wrap="around"/>
              <w:rPr>
                <w:b/>
              </w:rPr>
            </w:pPr>
            <w:r>
              <w:rPr>
                <w:rFonts w:ascii="仿宋" w:eastAsia="仿宋" w:hint="eastAsia"/>
                <w:b/>
              </w:rPr>
              <w:t>上述两个方框内根据证书类型进行盖章， 要求</w:t>
            </w:r>
            <w:r w:rsidRPr="00483D99">
              <w:rPr>
                <w:rFonts w:ascii="仿宋" w:eastAsia="仿宋" w:hint="eastAsia"/>
                <w:b/>
                <w:color w:val="FF0000"/>
              </w:rPr>
              <w:t>印章清晰完整</w:t>
            </w:r>
            <w:r>
              <w:rPr>
                <w:rFonts w:ascii="仿宋" w:eastAsia="仿宋" w:hint="eastAsia"/>
                <w:b/>
              </w:rPr>
              <w:t>，不得压线。</w:t>
            </w:r>
            <w:r>
              <w:rPr>
                <w:rFonts w:ascii="仿宋" w:eastAsia="仿宋" w:hint="eastAsia"/>
                <w:b/>
                <w:u w:val="single"/>
              </w:rPr>
              <w:t>共需取样两次</w:t>
            </w:r>
            <w:r>
              <w:rPr>
                <w:rFonts w:ascii="仿宋" w:eastAsia="仿宋" w:hint="eastAsia"/>
                <w:b/>
              </w:rPr>
              <w:t>， 以便后期制作电子印章</w:t>
            </w:r>
            <w:r>
              <w:rPr>
                <w:b/>
              </w:rPr>
              <w:t>。</w:t>
            </w:r>
          </w:p>
          <w:p w14:paraId="4E1C1899" w14:textId="77777777" w:rsidR="001D755F" w:rsidRDefault="001D755F" w:rsidP="001D755F">
            <w:pPr>
              <w:pStyle w:val="20"/>
              <w:framePr w:wrap="around"/>
              <w:rPr>
                <w:rFonts w:ascii="仿宋" w:eastAsia="仿宋"/>
                <w:b/>
              </w:rPr>
            </w:pPr>
            <w:r>
              <w:rPr>
                <w:rFonts w:ascii="仿宋" w:eastAsia="仿宋" w:hint="eastAsia"/>
                <w:b/>
                <w:color w:val="FF0000"/>
              </w:rPr>
              <w:t>请注意：印章模糊或不完整，将导致无法制作电子签章。</w:t>
            </w:r>
          </w:p>
        </w:tc>
      </w:tr>
      <w:tr w:rsidR="001D755F" w14:paraId="0CD47F22" w14:textId="77777777" w:rsidTr="001D755F">
        <w:trPr>
          <w:trHeight w:val="1768"/>
        </w:trPr>
        <w:tc>
          <w:tcPr>
            <w:tcW w:w="10120" w:type="dxa"/>
            <w:gridSpan w:val="4"/>
            <w:vAlign w:val="center"/>
          </w:tcPr>
          <w:p w14:paraId="3F730F28" w14:textId="77777777" w:rsidR="001D755F" w:rsidRDefault="001D755F" w:rsidP="001D755F">
            <w:pPr>
              <w:pStyle w:val="20"/>
              <w:framePr w:wrap="around"/>
              <w:jc w:val="both"/>
              <w:rPr>
                <w:rFonts w:eastAsiaTheme="minorEastAsia"/>
              </w:rPr>
            </w:pPr>
            <w:r>
              <w:t>经办人签名确认</w:t>
            </w:r>
            <w:r>
              <w:rPr>
                <w:rFonts w:eastAsia="Times New Roman"/>
              </w:rPr>
              <w:t>:</w:t>
            </w:r>
          </w:p>
          <w:p w14:paraId="3358D712" w14:textId="77777777" w:rsidR="001D755F" w:rsidRDefault="001D755F" w:rsidP="00483D99">
            <w:pPr>
              <w:pStyle w:val="20"/>
              <w:framePr w:wrap="around"/>
              <w:jc w:val="both"/>
              <w:rPr>
                <w:rFonts w:eastAsiaTheme="minorEastAsia"/>
              </w:rPr>
            </w:pPr>
          </w:p>
          <w:p w14:paraId="723F98C4" w14:textId="27CDC477" w:rsidR="001D755F" w:rsidRDefault="001D755F" w:rsidP="00483D99">
            <w:pPr>
              <w:pStyle w:val="20"/>
              <w:framePr w:wrap="around"/>
              <w:jc w:val="right"/>
            </w:pPr>
            <w:r>
              <w:t>年</w:t>
            </w:r>
            <w:r>
              <w:tab/>
              <w:t xml:space="preserve"> 月</w:t>
            </w:r>
            <w:r>
              <w:tab/>
              <w:t xml:space="preserve"> 日</w:t>
            </w:r>
          </w:p>
        </w:tc>
      </w:tr>
    </w:tbl>
    <w:p w14:paraId="6CBFEE80" w14:textId="4C8E7752" w:rsidR="00EB4BDB" w:rsidRPr="001D755F" w:rsidRDefault="00EB4BDB" w:rsidP="00465388">
      <w:pPr>
        <w:ind w:firstLineChars="0" w:firstLine="0"/>
      </w:pPr>
    </w:p>
    <w:sectPr w:rsidR="00EB4BDB" w:rsidRPr="001D755F" w:rsidSect="00E6447F">
      <w:headerReference w:type="default" r:id="rId32"/>
      <w:pgSz w:w="11910" w:h="16840"/>
      <w:pgMar w:top="1380" w:right="880" w:bottom="1060" w:left="920" w:header="954" w:footer="8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72310" w14:textId="77777777" w:rsidR="00E6447F" w:rsidRDefault="00E6447F">
      <w:pPr>
        <w:ind w:firstLine="560"/>
      </w:pPr>
      <w:r>
        <w:separator/>
      </w:r>
    </w:p>
  </w:endnote>
  <w:endnote w:type="continuationSeparator" w:id="0">
    <w:p w14:paraId="4F1B7267" w14:textId="77777777" w:rsidR="00E6447F" w:rsidRDefault="00E6447F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CAD1" w14:textId="77777777" w:rsidR="00193EF6" w:rsidRDefault="00193EF6">
    <w:pPr>
      <w:pStyle w:val="ac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41AF7" w14:textId="77777777" w:rsidR="00193EF6" w:rsidRDefault="00193EF6">
    <w:pPr>
      <w:pStyle w:val="ac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0451E" w14:textId="77777777" w:rsidR="00193EF6" w:rsidRDefault="00193EF6">
    <w:pPr>
      <w:pStyle w:val="ac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038F0" w14:textId="77777777" w:rsidR="00E6447F" w:rsidRDefault="00E6447F">
      <w:pPr>
        <w:ind w:firstLine="560"/>
      </w:pPr>
      <w:r>
        <w:separator/>
      </w:r>
    </w:p>
  </w:footnote>
  <w:footnote w:type="continuationSeparator" w:id="0">
    <w:p w14:paraId="5730FA0D" w14:textId="77777777" w:rsidR="00E6447F" w:rsidRDefault="00E6447F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6BDDD" w14:textId="77777777" w:rsidR="00193EF6" w:rsidRDefault="00193EF6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A0E9" w14:textId="77777777" w:rsidR="00193EF6" w:rsidRDefault="00193EF6">
    <w:pPr>
      <w:pStyle w:val="aa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FB14B" w14:textId="77777777" w:rsidR="00193EF6" w:rsidRDefault="00193EF6">
    <w:pPr>
      <w:pStyle w:val="aa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A531" w14:textId="7CEAB207" w:rsidR="00EB4BDB" w:rsidRPr="00EB4BDB" w:rsidRDefault="00EB4BDB" w:rsidP="00EB4BDB">
    <w:pPr>
      <w:pStyle w:val="aa"/>
      <w:ind w:firstLineChars="0" w:firstLine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1106" w:hanging="226"/>
      </w:pPr>
      <w:rPr>
        <w:rFonts w:ascii="宋体" w:eastAsia="宋体" w:hAnsi="宋体" w:cs="宋体" w:hint="default"/>
        <w:spacing w:val="-2"/>
        <w:w w:val="94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2000" w:hanging="226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901" w:hanging="22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801" w:hanging="22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702" w:hanging="22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603" w:hanging="22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503" w:hanging="22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404" w:hanging="22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305" w:hanging="226"/>
      </w:pPr>
      <w:rPr>
        <w:rFonts w:hint="default"/>
        <w:lang w:val="zh-CN" w:eastAsia="zh-CN" w:bidi="zh-CN"/>
      </w:rPr>
    </w:lvl>
  </w:abstractNum>
  <w:abstractNum w:abstractNumId="1" w15:restartNumberingAfterBreak="0">
    <w:nsid w:val="FFFFFF89"/>
    <w:multiLevelType w:val="singleLevel"/>
    <w:tmpl w:val="551A4A0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936" w:hanging="226"/>
      </w:pPr>
      <w:rPr>
        <w:rFonts w:ascii="宋体" w:eastAsia="宋体" w:hAnsi="宋体" w:cs="宋体" w:hint="default"/>
        <w:spacing w:val="-2"/>
        <w:w w:val="94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2000" w:hanging="226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901" w:hanging="22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801" w:hanging="22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702" w:hanging="22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603" w:hanging="22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503" w:hanging="22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404" w:hanging="22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305" w:hanging="226"/>
      </w:pPr>
      <w:rPr>
        <w:rFonts w:hint="default"/>
        <w:lang w:val="zh-CN" w:eastAsia="zh-CN" w:bidi="zh-CN"/>
      </w:rPr>
    </w:lvl>
  </w:abstractNum>
  <w:abstractNum w:abstractNumId="3" w15:restartNumberingAfterBreak="0">
    <w:nsid w:val="0D773574"/>
    <w:multiLevelType w:val="hybridMultilevel"/>
    <w:tmpl w:val="32C2B096"/>
    <w:lvl w:ilvl="0" w:tplc="DA0E0E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5D68D4"/>
    <w:multiLevelType w:val="hybridMultilevel"/>
    <w:tmpl w:val="E960970C"/>
    <w:lvl w:ilvl="0" w:tplc="0409000F">
      <w:start w:val="1"/>
      <w:numFmt w:val="decimal"/>
      <w:lvlText w:val="%1."/>
      <w:lvlJc w:val="left"/>
      <w:pPr>
        <w:ind w:left="904" w:hanging="420"/>
      </w:pPr>
    </w:lvl>
    <w:lvl w:ilvl="1" w:tplc="04090019" w:tentative="1">
      <w:start w:val="1"/>
      <w:numFmt w:val="lowerLetter"/>
      <w:lvlText w:val="%2)"/>
      <w:lvlJc w:val="left"/>
      <w:pPr>
        <w:ind w:left="1324" w:hanging="420"/>
      </w:pPr>
    </w:lvl>
    <w:lvl w:ilvl="2" w:tplc="0409001B" w:tentative="1">
      <w:start w:val="1"/>
      <w:numFmt w:val="lowerRoman"/>
      <w:lvlText w:val="%3."/>
      <w:lvlJc w:val="right"/>
      <w:pPr>
        <w:ind w:left="1744" w:hanging="420"/>
      </w:pPr>
    </w:lvl>
    <w:lvl w:ilvl="3" w:tplc="0409000F" w:tentative="1">
      <w:start w:val="1"/>
      <w:numFmt w:val="decimal"/>
      <w:lvlText w:val="%4."/>
      <w:lvlJc w:val="left"/>
      <w:pPr>
        <w:ind w:left="2164" w:hanging="420"/>
      </w:pPr>
    </w:lvl>
    <w:lvl w:ilvl="4" w:tplc="04090019" w:tentative="1">
      <w:start w:val="1"/>
      <w:numFmt w:val="lowerLetter"/>
      <w:lvlText w:val="%5)"/>
      <w:lvlJc w:val="left"/>
      <w:pPr>
        <w:ind w:left="2584" w:hanging="420"/>
      </w:pPr>
    </w:lvl>
    <w:lvl w:ilvl="5" w:tplc="0409001B" w:tentative="1">
      <w:start w:val="1"/>
      <w:numFmt w:val="lowerRoman"/>
      <w:lvlText w:val="%6."/>
      <w:lvlJc w:val="right"/>
      <w:pPr>
        <w:ind w:left="3004" w:hanging="420"/>
      </w:pPr>
    </w:lvl>
    <w:lvl w:ilvl="6" w:tplc="0409000F" w:tentative="1">
      <w:start w:val="1"/>
      <w:numFmt w:val="decimal"/>
      <w:lvlText w:val="%7."/>
      <w:lvlJc w:val="left"/>
      <w:pPr>
        <w:ind w:left="3424" w:hanging="420"/>
      </w:pPr>
    </w:lvl>
    <w:lvl w:ilvl="7" w:tplc="04090019" w:tentative="1">
      <w:start w:val="1"/>
      <w:numFmt w:val="lowerLetter"/>
      <w:lvlText w:val="%8)"/>
      <w:lvlJc w:val="left"/>
      <w:pPr>
        <w:ind w:left="3844" w:hanging="420"/>
      </w:pPr>
    </w:lvl>
    <w:lvl w:ilvl="8" w:tplc="0409001B" w:tentative="1">
      <w:start w:val="1"/>
      <w:numFmt w:val="lowerRoman"/>
      <w:lvlText w:val="%9."/>
      <w:lvlJc w:val="right"/>
      <w:pPr>
        <w:ind w:left="4264" w:hanging="420"/>
      </w:pPr>
    </w:lvl>
  </w:abstractNum>
  <w:abstractNum w:abstractNumId="5" w15:restartNumberingAfterBreak="0">
    <w:nsid w:val="15CF60CA"/>
    <w:multiLevelType w:val="hybridMultilevel"/>
    <w:tmpl w:val="1CEC01C2"/>
    <w:lvl w:ilvl="0" w:tplc="FFFFFFFF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701EBC22">
      <w:start w:val="1"/>
      <w:numFmt w:val="decimal"/>
      <w:lvlText w:val="(%3)"/>
      <w:lvlJc w:val="left"/>
      <w:pPr>
        <w:ind w:left="920" w:hanging="44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69A50E1"/>
    <w:multiLevelType w:val="hybridMultilevel"/>
    <w:tmpl w:val="1578011E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1DF90A6E"/>
    <w:multiLevelType w:val="hybridMultilevel"/>
    <w:tmpl w:val="4AEE1D28"/>
    <w:lvl w:ilvl="0" w:tplc="701EBC22">
      <w:start w:val="1"/>
      <w:numFmt w:val="decimal"/>
      <w:lvlText w:val="(%1)"/>
      <w:lvlJc w:val="left"/>
      <w:pPr>
        <w:ind w:left="92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218D4FE9"/>
    <w:multiLevelType w:val="hybridMultilevel"/>
    <w:tmpl w:val="B82ABECA"/>
    <w:lvl w:ilvl="0" w:tplc="BC92D0F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2B68664E"/>
    <w:multiLevelType w:val="hybridMultilevel"/>
    <w:tmpl w:val="6F5475AE"/>
    <w:lvl w:ilvl="0" w:tplc="3BC6808E">
      <w:start w:val="1"/>
      <w:numFmt w:val="japaneseCounting"/>
      <w:lvlText w:val="%1．"/>
      <w:lvlJc w:val="left"/>
      <w:pPr>
        <w:ind w:left="1303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abstractNum w:abstractNumId="10" w15:restartNumberingAfterBreak="0">
    <w:nsid w:val="333250F6"/>
    <w:multiLevelType w:val="hybridMultilevel"/>
    <w:tmpl w:val="44D28C38"/>
    <w:lvl w:ilvl="0" w:tplc="EC0C2950">
      <w:start w:val="2"/>
      <w:numFmt w:val="decimalEnclosedCircle"/>
      <w:lvlText w:val="%1"/>
      <w:lvlJc w:val="left"/>
      <w:pPr>
        <w:ind w:left="180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7" w:hanging="420"/>
      </w:pPr>
    </w:lvl>
    <w:lvl w:ilvl="2" w:tplc="0409001B" w:tentative="1">
      <w:start w:val="1"/>
      <w:numFmt w:val="lowerRoman"/>
      <w:lvlText w:val="%3."/>
      <w:lvlJc w:val="right"/>
      <w:pPr>
        <w:ind w:left="2707" w:hanging="420"/>
      </w:pPr>
    </w:lvl>
    <w:lvl w:ilvl="3" w:tplc="0409000F" w:tentative="1">
      <w:start w:val="1"/>
      <w:numFmt w:val="decimal"/>
      <w:lvlText w:val="%4."/>
      <w:lvlJc w:val="left"/>
      <w:pPr>
        <w:ind w:left="3127" w:hanging="420"/>
      </w:pPr>
    </w:lvl>
    <w:lvl w:ilvl="4" w:tplc="04090019" w:tentative="1">
      <w:start w:val="1"/>
      <w:numFmt w:val="lowerLetter"/>
      <w:lvlText w:val="%5)"/>
      <w:lvlJc w:val="left"/>
      <w:pPr>
        <w:ind w:left="3547" w:hanging="420"/>
      </w:pPr>
    </w:lvl>
    <w:lvl w:ilvl="5" w:tplc="0409001B" w:tentative="1">
      <w:start w:val="1"/>
      <w:numFmt w:val="lowerRoman"/>
      <w:lvlText w:val="%6."/>
      <w:lvlJc w:val="right"/>
      <w:pPr>
        <w:ind w:left="3967" w:hanging="420"/>
      </w:pPr>
    </w:lvl>
    <w:lvl w:ilvl="6" w:tplc="0409000F" w:tentative="1">
      <w:start w:val="1"/>
      <w:numFmt w:val="decimal"/>
      <w:lvlText w:val="%7."/>
      <w:lvlJc w:val="left"/>
      <w:pPr>
        <w:ind w:left="4387" w:hanging="420"/>
      </w:pPr>
    </w:lvl>
    <w:lvl w:ilvl="7" w:tplc="04090019" w:tentative="1">
      <w:start w:val="1"/>
      <w:numFmt w:val="lowerLetter"/>
      <w:lvlText w:val="%8)"/>
      <w:lvlJc w:val="left"/>
      <w:pPr>
        <w:ind w:left="4807" w:hanging="420"/>
      </w:pPr>
    </w:lvl>
    <w:lvl w:ilvl="8" w:tplc="0409001B" w:tentative="1">
      <w:start w:val="1"/>
      <w:numFmt w:val="lowerRoman"/>
      <w:lvlText w:val="%9."/>
      <w:lvlJc w:val="right"/>
      <w:pPr>
        <w:ind w:left="5227" w:hanging="420"/>
      </w:pPr>
    </w:lvl>
  </w:abstractNum>
  <w:abstractNum w:abstractNumId="11" w15:restartNumberingAfterBreak="0">
    <w:nsid w:val="3F7B02E1"/>
    <w:multiLevelType w:val="hybridMultilevel"/>
    <w:tmpl w:val="4E769B4C"/>
    <w:lvl w:ilvl="0" w:tplc="701EBC22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430D0581"/>
    <w:multiLevelType w:val="hybridMultilevel"/>
    <w:tmpl w:val="A50A0340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45FB77C4"/>
    <w:multiLevelType w:val="hybridMultilevel"/>
    <w:tmpl w:val="4CD4DFF6"/>
    <w:lvl w:ilvl="0" w:tplc="10EA65F8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7A1215A"/>
    <w:multiLevelType w:val="multilevel"/>
    <w:tmpl w:val="47A1215A"/>
    <w:lvl w:ilvl="0">
      <w:start w:val="1"/>
      <w:numFmt w:val="bullet"/>
      <w:lvlText w:val=""/>
      <w:lvlJc w:val="left"/>
      <w:pPr>
        <w:ind w:left="863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03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3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83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3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63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3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43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83" w:hanging="440"/>
      </w:pPr>
      <w:rPr>
        <w:rFonts w:ascii="Wingdings" w:hAnsi="Wingdings" w:hint="default"/>
      </w:rPr>
    </w:lvl>
  </w:abstractNum>
  <w:abstractNum w:abstractNumId="15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1142" w:hanging="262"/>
      </w:pPr>
      <w:rPr>
        <w:rFonts w:ascii="等线" w:eastAsia="等线" w:hAnsi="等线" w:cs="等线" w:hint="default"/>
        <w:spacing w:val="-1"/>
        <w:w w:val="100"/>
        <w:sz w:val="21"/>
        <w:szCs w:val="21"/>
        <w:lang w:val="zh-CN" w:eastAsia="zh-CN" w:bidi="zh-CN"/>
      </w:rPr>
    </w:lvl>
    <w:lvl w:ilvl="1">
      <w:start w:val="1"/>
      <w:numFmt w:val="decimal"/>
      <w:lvlText w:val="%2."/>
      <w:lvlJc w:val="left"/>
      <w:pPr>
        <w:ind w:left="2322" w:hanging="303"/>
      </w:pPr>
      <w:rPr>
        <w:rFonts w:ascii="宋体" w:eastAsia="宋体" w:hAnsi="宋体" w:cs="宋体" w:hint="default"/>
        <w:w w:val="93"/>
        <w:sz w:val="30"/>
        <w:szCs w:val="30"/>
        <w:lang w:val="zh-CN" w:eastAsia="zh-CN" w:bidi="zh-CN"/>
      </w:rPr>
    </w:lvl>
    <w:lvl w:ilvl="2">
      <w:numFmt w:val="bullet"/>
      <w:lvlText w:val="•"/>
      <w:lvlJc w:val="left"/>
      <w:pPr>
        <w:ind w:left="3185" w:hanging="30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050" w:hanging="30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915" w:hanging="30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780" w:hanging="30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645" w:hanging="30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510" w:hanging="30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376" w:hanging="303"/>
      </w:pPr>
      <w:rPr>
        <w:rFonts w:hint="default"/>
        <w:lang w:val="zh-CN" w:eastAsia="zh-CN" w:bidi="zh-CN"/>
      </w:rPr>
    </w:lvl>
  </w:abstractNum>
  <w:abstractNum w:abstractNumId="16" w15:restartNumberingAfterBreak="0">
    <w:nsid w:val="6E4F13EB"/>
    <w:multiLevelType w:val="hybridMultilevel"/>
    <w:tmpl w:val="A02C3532"/>
    <w:lvl w:ilvl="0" w:tplc="FFFFFFFF">
      <w:start w:val="1"/>
      <w:numFmt w:val="decimal"/>
      <w:lvlText w:val="%1."/>
      <w:lvlJc w:val="left"/>
      <w:pPr>
        <w:ind w:left="904" w:hanging="420"/>
      </w:pPr>
    </w:lvl>
    <w:lvl w:ilvl="1" w:tplc="FFFFFFFF" w:tentative="1">
      <w:start w:val="1"/>
      <w:numFmt w:val="lowerLetter"/>
      <w:lvlText w:val="%2)"/>
      <w:lvlJc w:val="left"/>
      <w:pPr>
        <w:ind w:left="1324" w:hanging="420"/>
      </w:pPr>
    </w:lvl>
    <w:lvl w:ilvl="2" w:tplc="FFFFFFFF" w:tentative="1">
      <w:start w:val="1"/>
      <w:numFmt w:val="lowerRoman"/>
      <w:lvlText w:val="%3."/>
      <w:lvlJc w:val="right"/>
      <w:pPr>
        <w:ind w:left="1744" w:hanging="420"/>
      </w:pPr>
    </w:lvl>
    <w:lvl w:ilvl="3" w:tplc="FFFFFFFF" w:tentative="1">
      <w:start w:val="1"/>
      <w:numFmt w:val="decimal"/>
      <w:lvlText w:val="%4."/>
      <w:lvlJc w:val="left"/>
      <w:pPr>
        <w:ind w:left="2164" w:hanging="420"/>
      </w:pPr>
    </w:lvl>
    <w:lvl w:ilvl="4" w:tplc="FFFFFFFF" w:tentative="1">
      <w:start w:val="1"/>
      <w:numFmt w:val="lowerLetter"/>
      <w:lvlText w:val="%5)"/>
      <w:lvlJc w:val="left"/>
      <w:pPr>
        <w:ind w:left="2584" w:hanging="420"/>
      </w:pPr>
    </w:lvl>
    <w:lvl w:ilvl="5" w:tplc="FFFFFFFF" w:tentative="1">
      <w:start w:val="1"/>
      <w:numFmt w:val="lowerRoman"/>
      <w:lvlText w:val="%6."/>
      <w:lvlJc w:val="right"/>
      <w:pPr>
        <w:ind w:left="3004" w:hanging="420"/>
      </w:pPr>
    </w:lvl>
    <w:lvl w:ilvl="6" w:tplc="FFFFFFFF" w:tentative="1">
      <w:start w:val="1"/>
      <w:numFmt w:val="decimal"/>
      <w:lvlText w:val="%7."/>
      <w:lvlJc w:val="left"/>
      <w:pPr>
        <w:ind w:left="3424" w:hanging="420"/>
      </w:pPr>
    </w:lvl>
    <w:lvl w:ilvl="7" w:tplc="FFFFFFFF" w:tentative="1">
      <w:start w:val="1"/>
      <w:numFmt w:val="lowerLetter"/>
      <w:lvlText w:val="%8)"/>
      <w:lvlJc w:val="left"/>
      <w:pPr>
        <w:ind w:left="3844" w:hanging="420"/>
      </w:pPr>
    </w:lvl>
    <w:lvl w:ilvl="8" w:tplc="FFFFFFFF" w:tentative="1">
      <w:start w:val="1"/>
      <w:numFmt w:val="lowerRoman"/>
      <w:lvlText w:val="%9."/>
      <w:lvlJc w:val="right"/>
      <w:pPr>
        <w:ind w:left="4264" w:hanging="420"/>
      </w:pPr>
    </w:lvl>
  </w:abstractNum>
  <w:num w:numId="1" w16cid:durableId="1595553668">
    <w:abstractNumId w:val="2"/>
  </w:num>
  <w:num w:numId="2" w16cid:durableId="547303266">
    <w:abstractNumId w:val="0"/>
  </w:num>
  <w:num w:numId="3" w16cid:durableId="342711964">
    <w:abstractNumId w:val="15"/>
  </w:num>
  <w:num w:numId="4" w16cid:durableId="107505653">
    <w:abstractNumId w:val="10"/>
  </w:num>
  <w:num w:numId="5" w16cid:durableId="2046365847">
    <w:abstractNumId w:val="8"/>
  </w:num>
  <w:num w:numId="6" w16cid:durableId="1290941402">
    <w:abstractNumId w:val="6"/>
  </w:num>
  <w:num w:numId="7" w16cid:durableId="861238526">
    <w:abstractNumId w:val="4"/>
  </w:num>
  <w:num w:numId="8" w16cid:durableId="1834057518">
    <w:abstractNumId w:val="16"/>
  </w:num>
  <w:num w:numId="9" w16cid:durableId="267934275">
    <w:abstractNumId w:val="12"/>
  </w:num>
  <w:num w:numId="10" w16cid:durableId="310014992">
    <w:abstractNumId w:val="1"/>
  </w:num>
  <w:num w:numId="11" w16cid:durableId="1937011381">
    <w:abstractNumId w:val="3"/>
  </w:num>
  <w:num w:numId="12" w16cid:durableId="520972007">
    <w:abstractNumId w:val="13"/>
  </w:num>
  <w:num w:numId="13" w16cid:durableId="170948206">
    <w:abstractNumId w:val="7"/>
  </w:num>
  <w:num w:numId="14" w16cid:durableId="61873491">
    <w:abstractNumId w:val="11"/>
  </w:num>
  <w:num w:numId="15" w16cid:durableId="1705519386">
    <w:abstractNumId w:val="5"/>
  </w:num>
  <w:num w:numId="16" w16cid:durableId="893463438">
    <w:abstractNumId w:val="14"/>
  </w:num>
  <w:num w:numId="17" w16cid:durableId="9256962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3775"/>
    <w:rsid w:val="00011F70"/>
    <w:rsid w:val="000376DE"/>
    <w:rsid w:val="00054D38"/>
    <w:rsid w:val="0005543A"/>
    <w:rsid w:val="00067DCA"/>
    <w:rsid w:val="000754FD"/>
    <w:rsid w:val="00090D88"/>
    <w:rsid w:val="000B05B8"/>
    <w:rsid w:val="000B129B"/>
    <w:rsid w:val="000B439B"/>
    <w:rsid w:val="000D1F92"/>
    <w:rsid w:val="00114B7B"/>
    <w:rsid w:val="00133D63"/>
    <w:rsid w:val="00135B72"/>
    <w:rsid w:val="0014391E"/>
    <w:rsid w:val="00175F80"/>
    <w:rsid w:val="00193EF6"/>
    <w:rsid w:val="001955CD"/>
    <w:rsid w:val="001B1220"/>
    <w:rsid w:val="001B5E55"/>
    <w:rsid w:val="001D755F"/>
    <w:rsid w:val="00223FA3"/>
    <w:rsid w:val="00263F3A"/>
    <w:rsid w:val="00270DA8"/>
    <w:rsid w:val="00270F6A"/>
    <w:rsid w:val="00274A65"/>
    <w:rsid w:val="002A17D9"/>
    <w:rsid w:val="002B6A21"/>
    <w:rsid w:val="002C21FF"/>
    <w:rsid w:val="002C3074"/>
    <w:rsid w:val="002C6864"/>
    <w:rsid w:val="002D3ABE"/>
    <w:rsid w:val="002E102C"/>
    <w:rsid w:val="002E1542"/>
    <w:rsid w:val="002E3EAC"/>
    <w:rsid w:val="00317900"/>
    <w:rsid w:val="00326087"/>
    <w:rsid w:val="003317E3"/>
    <w:rsid w:val="00346964"/>
    <w:rsid w:val="00353EF7"/>
    <w:rsid w:val="00363FD6"/>
    <w:rsid w:val="0039379E"/>
    <w:rsid w:val="00396461"/>
    <w:rsid w:val="003A06AF"/>
    <w:rsid w:val="003A630B"/>
    <w:rsid w:val="003C4958"/>
    <w:rsid w:val="003D42B2"/>
    <w:rsid w:val="003E60B4"/>
    <w:rsid w:val="0043045F"/>
    <w:rsid w:val="0044225E"/>
    <w:rsid w:val="00444344"/>
    <w:rsid w:val="00453B75"/>
    <w:rsid w:val="00454A7F"/>
    <w:rsid w:val="00462CB0"/>
    <w:rsid w:val="00465388"/>
    <w:rsid w:val="00465829"/>
    <w:rsid w:val="00467BDA"/>
    <w:rsid w:val="00483D99"/>
    <w:rsid w:val="0049375D"/>
    <w:rsid w:val="004A7054"/>
    <w:rsid w:val="004A7A9F"/>
    <w:rsid w:val="004B4605"/>
    <w:rsid w:val="004C3518"/>
    <w:rsid w:val="004D6369"/>
    <w:rsid w:val="0052287C"/>
    <w:rsid w:val="00543F9D"/>
    <w:rsid w:val="005538C9"/>
    <w:rsid w:val="00564576"/>
    <w:rsid w:val="005909AD"/>
    <w:rsid w:val="005C01FD"/>
    <w:rsid w:val="005D4624"/>
    <w:rsid w:val="005E3374"/>
    <w:rsid w:val="005F3D44"/>
    <w:rsid w:val="00641F56"/>
    <w:rsid w:val="00676C6D"/>
    <w:rsid w:val="0068687D"/>
    <w:rsid w:val="006956CC"/>
    <w:rsid w:val="006A3014"/>
    <w:rsid w:val="006A4EC7"/>
    <w:rsid w:val="006F1770"/>
    <w:rsid w:val="006F4A81"/>
    <w:rsid w:val="0071212B"/>
    <w:rsid w:val="0071641C"/>
    <w:rsid w:val="00720EF3"/>
    <w:rsid w:val="0072158D"/>
    <w:rsid w:val="0072756C"/>
    <w:rsid w:val="00741505"/>
    <w:rsid w:val="00753C79"/>
    <w:rsid w:val="00776EBD"/>
    <w:rsid w:val="007B5641"/>
    <w:rsid w:val="007B727F"/>
    <w:rsid w:val="007C3006"/>
    <w:rsid w:val="007E5010"/>
    <w:rsid w:val="007F180F"/>
    <w:rsid w:val="007F7382"/>
    <w:rsid w:val="008040F4"/>
    <w:rsid w:val="00814E62"/>
    <w:rsid w:val="00817B28"/>
    <w:rsid w:val="00846C4F"/>
    <w:rsid w:val="00884927"/>
    <w:rsid w:val="008B1ADA"/>
    <w:rsid w:val="008B3A7A"/>
    <w:rsid w:val="008C353C"/>
    <w:rsid w:val="008D0AEA"/>
    <w:rsid w:val="00907E91"/>
    <w:rsid w:val="00934310"/>
    <w:rsid w:val="0093784E"/>
    <w:rsid w:val="009570CF"/>
    <w:rsid w:val="009738AD"/>
    <w:rsid w:val="00975515"/>
    <w:rsid w:val="00994E59"/>
    <w:rsid w:val="009A26A0"/>
    <w:rsid w:val="009B45C8"/>
    <w:rsid w:val="009B5811"/>
    <w:rsid w:val="009B77AF"/>
    <w:rsid w:val="009C05B8"/>
    <w:rsid w:val="009C3775"/>
    <w:rsid w:val="009D6FC0"/>
    <w:rsid w:val="009F6BFA"/>
    <w:rsid w:val="00A0091A"/>
    <w:rsid w:val="00A115B9"/>
    <w:rsid w:val="00A5184D"/>
    <w:rsid w:val="00A62D35"/>
    <w:rsid w:val="00AB44B0"/>
    <w:rsid w:val="00AC2B98"/>
    <w:rsid w:val="00AF5A1C"/>
    <w:rsid w:val="00B03634"/>
    <w:rsid w:val="00B1709B"/>
    <w:rsid w:val="00B20945"/>
    <w:rsid w:val="00B41EFE"/>
    <w:rsid w:val="00B634B9"/>
    <w:rsid w:val="00B74171"/>
    <w:rsid w:val="00B762BB"/>
    <w:rsid w:val="00BB3C8A"/>
    <w:rsid w:val="00BD1192"/>
    <w:rsid w:val="00BF0DA9"/>
    <w:rsid w:val="00C070B5"/>
    <w:rsid w:val="00C26A48"/>
    <w:rsid w:val="00C45137"/>
    <w:rsid w:val="00C56A19"/>
    <w:rsid w:val="00C864C3"/>
    <w:rsid w:val="00C9036A"/>
    <w:rsid w:val="00C947F0"/>
    <w:rsid w:val="00CB3828"/>
    <w:rsid w:val="00CF4A7F"/>
    <w:rsid w:val="00D04278"/>
    <w:rsid w:val="00D15773"/>
    <w:rsid w:val="00D16EC9"/>
    <w:rsid w:val="00D24002"/>
    <w:rsid w:val="00D34BF3"/>
    <w:rsid w:val="00D37555"/>
    <w:rsid w:val="00D9476C"/>
    <w:rsid w:val="00D94C81"/>
    <w:rsid w:val="00D9741C"/>
    <w:rsid w:val="00DF5E8D"/>
    <w:rsid w:val="00DF762B"/>
    <w:rsid w:val="00E140A1"/>
    <w:rsid w:val="00E214EB"/>
    <w:rsid w:val="00E21C1E"/>
    <w:rsid w:val="00E45CE6"/>
    <w:rsid w:val="00E53CC5"/>
    <w:rsid w:val="00E62DC7"/>
    <w:rsid w:val="00E6447F"/>
    <w:rsid w:val="00E74D7C"/>
    <w:rsid w:val="00E925DE"/>
    <w:rsid w:val="00E9342A"/>
    <w:rsid w:val="00EB4BDB"/>
    <w:rsid w:val="00EE16F7"/>
    <w:rsid w:val="00EF3DB4"/>
    <w:rsid w:val="00F04E9C"/>
    <w:rsid w:val="00F2183C"/>
    <w:rsid w:val="00F3209A"/>
    <w:rsid w:val="00F42CFF"/>
    <w:rsid w:val="00F52927"/>
    <w:rsid w:val="00F56959"/>
    <w:rsid w:val="00F60848"/>
    <w:rsid w:val="00F81D95"/>
    <w:rsid w:val="00FA32F0"/>
    <w:rsid w:val="00FB5E4E"/>
    <w:rsid w:val="00FE6124"/>
    <w:rsid w:val="00FE716D"/>
    <w:rsid w:val="00FF4BC3"/>
    <w:rsid w:val="3CDA1B12"/>
    <w:rsid w:val="45A25D6D"/>
    <w:rsid w:val="48DA439B"/>
    <w:rsid w:val="48E60288"/>
    <w:rsid w:val="7A9F3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CC7D95"/>
  <w15:docId w15:val="{D75923D4-99DA-4D67-BC5B-C8ECBA27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rsid w:val="00193EF6"/>
    <w:pPr>
      <w:widowControl w:val="0"/>
      <w:autoSpaceDE w:val="0"/>
      <w:autoSpaceDN w:val="0"/>
      <w:spacing w:line="360" w:lineRule="auto"/>
      <w:ind w:firstLineChars="200" w:firstLine="200"/>
      <w:jc w:val="both"/>
    </w:pPr>
    <w:rPr>
      <w:rFonts w:ascii="宋体" w:eastAsia="宋体" w:hAnsi="宋体" w:cs="宋体"/>
      <w:sz w:val="28"/>
      <w:szCs w:val="28"/>
      <w:lang w:val="zh-CN" w:bidi="zh-CN"/>
    </w:rPr>
  </w:style>
  <w:style w:type="paragraph" w:styleId="1">
    <w:name w:val="heading 1"/>
    <w:basedOn w:val="a"/>
    <w:next w:val="a"/>
    <w:uiPriority w:val="1"/>
    <w:qFormat/>
    <w:rsid w:val="00193EF6"/>
    <w:pPr>
      <w:spacing w:before="48"/>
      <w:ind w:firstLine="640"/>
      <w:outlineLvl w:val="0"/>
    </w:pPr>
    <w:rPr>
      <w:rFonts w:ascii="微软雅黑" w:hAnsi="微软雅黑" w:cs="Microsoft JhengHei"/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rsid w:val="00B03634"/>
    <w:pPr>
      <w:ind w:firstLine="553"/>
      <w:outlineLvl w:val="1"/>
    </w:pPr>
    <w:rPr>
      <w:b/>
      <w:w w:val="99"/>
    </w:rPr>
  </w:style>
  <w:style w:type="paragraph" w:styleId="3">
    <w:name w:val="heading 3"/>
    <w:basedOn w:val="a"/>
    <w:next w:val="a"/>
    <w:uiPriority w:val="1"/>
    <w:qFormat/>
    <w:rsid w:val="00AC2B98"/>
    <w:pPr>
      <w:ind w:left="880"/>
      <w:outlineLvl w:val="2"/>
    </w:pPr>
    <w:rPr>
      <w:rFonts w:ascii="Microsoft JhengHei" w:eastAsia="Microsoft JhengHei" w:hAnsi="Microsoft JhengHei" w:cs="Microsoft JhengHe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AC2B98"/>
  </w:style>
  <w:style w:type="paragraph" w:styleId="TOC3">
    <w:name w:val="toc 3"/>
    <w:basedOn w:val="a"/>
    <w:next w:val="a"/>
    <w:uiPriority w:val="39"/>
    <w:qFormat/>
    <w:rsid w:val="00AC2B98"/>
    <w:pPr>
      <w:spacing w:line="312" w:lineRule="exact"/>
      <w:ind w:left="1720"/>
    </w:pPr>
    <w:rPr>
      <w:sz w:val="21"/>
      <w:szCs w:val="21"/>
    </w:rPr>
  </w:style>
  <w:style w:type="paragraph" w:styleId="TOC1">
    <w:name w:val="toc 1"/>
    <w:basedOn w:val="a"/>
    <w:next w:val="a"/>
    <w:uiPriority w:val="39"/>
    <w:qFormat/>
    <w:rsid w:val="00AC2B98"/>
    <w:pPr>
      <w:spacing w:line="311" w:lineRule="exact"/>
      <w:ind w:right="924"/>
      <w:jc w:val="right"/>
    </w:pPr>
    <w:rPr>
      <w:sz w:val="21"/>
      <w:szCs w:val="21"/>
    </w:rPr>
  </w:style>
  <w:style w:type="paragraph" w:styleId="TOC2">
    <w:name w:val="toc 2"/>
    <w:basedOn w:val="a"/>
    <w:next w:val="a"/>
    <w:uiPriority w:val="39"/>
    <w:qFormat/>
    <w:rsid w:val="00AC2B98"/>
    <w:pPr>
      <w:spacing w:line="311" w:lineRule="exact"/>
      <w:ind w:left="1300"/>
    </w:pPr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AC2B9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99"/>
    <w:qFormat/>
    <w:rsid w:val="00AC2B98"/>
    <w:pPr>
      <w:ind w:left="1142" w:hanging="308"/>
    </w:pPr>
  </w:style>
  <w:style w:type="paragraph" w:customStyle="1" w:styleId="TableParagraph">
    <w:name w:val="Table Paragraph"/>
    <w:basedOn w:val="a"/>
    <w:link w:val="TableParagraph0"/>
    <w:uiPriority w:val="1"/>
    <w:qFormat/>
    <w:rsid w:val="00AC2B98"/>
  </w:style>
  <w:style w:type="paragraph" w:styleId="a5">
    <w:name w:val="Balloon Text"/>
    <w:basedOn w:val="a"/>
    <w:link w:val="a6"/>
    <w:rsid w:val="00907E91"/>
    <w:rPr>
      <w:sz w:val="18"/>
      <w:szCs w:val="18"/>
    </w:rPr>
  </w:style>
  <w:style w:type="character" w:customStyle="1" w:styleId="a6">
    <w:name w:val="批注框文本 字符"/>
    <w:basedOn w:val="a0"/>
    <w:link w:val="a5"/>
    <w:rsid w:val="00907E91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Date"/>
    <w:basedOn w:val="a"/>
    <w:next w:val="a"/>
    <w:link w:val="a8"/>
    <w:rsid w:val="00907E91"/>
    <w:pPr>
      <w:ind w:leftChars="2500" w:left="100"/>
    </w:pPr>
  </w:style>
  <w:style w:type="character" w:customStyle="1" w:styleId="a8">
    <w:name w:val="日期 字符"/>
    <w:basedOn w:val="a0"/>
    <w:link w:val="a7"/>
    <w:rsid w:val="00907E91"/>
    <w:rPr>
      <w:rFonts w:ascii="宋体" w:eastAsia="宋体" w:hAnsi="宋体" w:cs="宋体"/>
      <w:sz w:val="22"/>
      <w:szCs w:val="22"/>
      <w:lang w:val="zh-CN" w:bidi="zh-CN"/>
    </w:rPr>
  </w:style>
  <w:style w:type="character" w:styleId="a9">
    <w:name w:val="Hyperlink"/>
    <w:basedOn w:val="a0"/>
    <w:uiPriority w:val="99"/>
    <w:rsid w:val="00F04E9C"/>
    <w:rPr>
      <w:color w:val="0000FF" w:themeColor="hyperlink"/>
      <w:u w:val="single"/>
    </w:rPr>
  </w:style>
  <w:style w:type="paragraph" w:customStyle="1" w:styleId="p">
    <w:name w:val="p"/>
    <w:basedOn w:val="a"/>
    <w:rsid w:val="00F04E9C"/>
    <w:pPr>
      <w:widowControl/>
      <w:autoSpaceDE/>
      <w:autoSpaceDN/>
      <w:spacing w:after="120"/>
    </w:pPr>
    <w:rPr>
      <w:lang w:val="en-US" w:bidi="ar-SA"/>
    </w:rPr>
  </w:style>
  <w:style w:type="paragraph" w:styleId="aa">
    <w:name w:val="header"/>
    <w:basedOn w:val="a"/>
    <w:link w:val="ab"/>
    <w:rsid w:val="00846C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846C4F"/>
    <w:rPr>
      <w:rFonts w:ascii="宋体" w:eastAsia="宋体" w:hAnsi="宋体" w:cs="宋体"/>
      <w:sz w:val="18"/>
      <w:szCs w:val="18"/>
      <w:lang w:val="zh-CN" w:bidi="zh-CN"/>
    </w:rPr>
  </w:style>
  <w:style w:type="paragraph" w:styleId="ac">
    <w:name w:val="footer"/>
    <w:basedOn w:val="a"/>
    <w:link w:val="ad"/>
    <w:uiPriority w:val="99"/>
    <w:rsid w:val="00846C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846C4F"/>
    <w:rPr>
      <w:rFonts w:ascii="宋体" w:eastAsia="宋体" w:hAnsi="宋体" w:cs="宋体"/>
      <w:sz w:val="18"/>
      <w:szCs w:val="18"/>
      <w:lang w:val="zh-CN" w:bidi="zh-CN"/>
    </w:rPr>
  </w:style>
  <w:style w:type="paragraph" w:styleId="TOC">
    <w:name w:val="TOC Heading"/>
    <w:basedOn w:val="1"/>
    <w:next w:val="a"/>
    <w:uiPriority w:val="39"/>
    <w:unhideWhenUsed/>
    <w:qFormat/>
    <w:rsid w:val="00EF3DB4"/>
    <w:pPr>
      <w:keepNext/>
      <w:keepLines/>
      <w:widowControl/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bidi="ar-SA"/>
    </w:rPr>
  </w:style>
  <w:style w:type="paragraph" w:customStyle="1" w:styleId="ae">
    <w:name w:val="表格"/>
    <w:basedOn w:val="TableParagraph"/>
    <w:link w:val="af"/>
    <w:uiPriority w:val="1"/>
    <w:qFormat/>
    <w:rsid w:val="00175F80"/>
    <w:pPr>
      <w:framePr w:hSpace="180" w:wrap="around" w:vAnchor="text" w:hAnchor="text" w:y="1"/>
      <w:spacing w:line="240" w:lineRule="auto"/>
      <w:ind w:leftChars="100" w:left="100" w:rightChars="100" w:right="100" w:firstLineChars="0" w:firstLine="0"/>
      <w:suppressOverlap/>
      <w:jc w:val="center"/>
    </w:pPr>
  </w:style>
  <w:style w:type="character" w:styleId="af0">
    <w:name w:val="Unresolved Mention"/>
    <w:basedOn w:val="a0"/>
    <w:uiPriority w:val="99"/>
    <w:semiHidden/>
    <w:unhideWhenUsed/>
    <w:rsid w:val="00E140A1"/>
    <w:rPr>
      <w:color w:val="605E5C"/>
      <w:shd w:val="clear" w:color="auto" w:fill="E1DFDD"/>
    </w:rPr>
  </w:style>
  <w:style w:type="character" w:customStyle="1" w:styleId="TableParagraph0">
    <w:name w:val="Table Paragraph 字符"/>
    <w:basedOn w:val="a0"/>
    <w:link w:val="TableParagraph"/>
    <w:uiPriority w:val="1"/>
    <w:rsid w:val="00175F80"/>
    <w:rPr>
      <w:rFonts w:ascii="宋体" w:eastAsia="宋体" w:hAnsi="宋体" w:cs="宋体"/>
      <w:sz w:val="24"/>
      <w:szCs w:val="24"/>
      <w:lang w:val="zh-CN" w:bidi="zh-CN"/>
    </w:rPr>
  </w:style>
  <w:style w:type="character" w:customStyle="1" w:styleId="af">
    <w:name w:val="表格 字符"/>
    <w:basedOn w:val="TableParagraph0"/>
    <w:link w:val="ae"/>
    <w:uiPriority w:val="1"/>
    <w:rsid w:val="00175F80"/>
    <w:rPr>
      <w:rFonts w:ascii="宋体" w:eastAsia="宋体" w:hAnsi="宋体" w:cs="宋体"/>
      <w:sz w:val="24"/>
      <w:szCs w:val="24"/>
      <w:lang w:val="zh-CN" w:bidi="zh-CN"/>
    </w:rPr>
  </w:style>
  <w:style w:type="paragraph" w:customStyle="1" w:styleId="af1">
    <w:name w:val="图"/>
    <w:basedOn w:val="a"/>
    <w:link w:val="af2"/>
    <w:uiPriority w:val="1"/>
    <w:qFormat/>
    <w:rsid w:val="00E140A1"/>
    <w:pPr>
      <w:spacing w:line="240" w:lineRule="auto"/>
      <w:ind w:firstLineChars="0" w:firstLine="0"/>
      <w:jc w:val="center"/>
    </w:pPr>
    <w:rPr>
      <w:noProof/>
    </w:rPr>
  </w:style>
  <w:style w:type="paragraph" w:customStyle="1" w:styleId="20">
    <w:name w:val="表格2"/>
    <w:basedOn w:val="ae"/>
    <w:link w:val="21"/>
    <w:uiPriority w:val="1"/>
    <w:qFormat/>
    <w:rsid w:val="000754FD"/>
    <w:pPr>
      <w:framePr w:wrap="around"/>
      <w:ind w:leftChars="0" w:left="0" w:rightChars="0" w:right="0"/>
    </w:pPr>
  </w:style>
  <w:style w:type="character" w:customStyle="1" w:styleId="af2">
    <w:name w:val="图 字符"/>
    <w:basedOn w:val="a0"/>
    <w:link w:val="af1"/>
    <w:uiPriority w:val="1"/>
    <w:rsid w:val="00E140A1"/>
    <w:rPr>
      <w:rFonts w:ascii="宋体" w:eastAsia="宋体" w:hAnsi="宋体" w:cs="宋体"/>
      <w:noProof/>
      <w:sz w:val="24"/>
      <w:szCs w:val="24"/>
      <w:lang w:val="zh-CN" w:bidi="zh-CN"/>
    </w:rPr>
  </w:style>
  <w:style w:type="character" w:customStyle="1" w:styleId="21">
    <w:name w:val="表格2 字符"/>
    <w:basedOn w:val="af"/>
    <w:link w:val="20"/>
    <w:uiPriority w:val="1"/>
    <w:rsid w:val="000754FD"/>
    <w:rPr>
      <w:rFonts w:ascii="宋体" w:eastAsia="宋体" w:hAnsi="宋体" w:cs="宋体"/>
      <w:sz w:val="24"/>
      <w:szCs w:val="24"/>
      <w:lang w:val="zh-CN" w:bidi="zh-CN"/>
    </w:rPr>
  </w:style>
  <w:style w:type="paragraph" w:customStyle="1" w:styleId="12">
    <w:name w:val="表格12"/>
    <w:basedOn w:val="ae"/>
    <w:link w:val="120"/>
    <w:uiPriority w:val="1"/>
    <w:qFormat/>
    <w:rsid w:val="00CF4A7F"/>
    <w:pPr>
      <w:framePr w:wrap="around"/>
      <w:ind w:leftChars="0" w:left="0" w:rightChars="0" w:right="0"/>
      <w:jc w:val="right"/>
    </w:pPr>
    <w:rPr>
      <w:rFonts w:asciiTheme="minorEastAsia" w:eastAsiaTheme="minorEastAsia" w:hAnsiTheme="minorEastAsia"/>
    </w:rPr>
  </w:style>
  <w:style w:type="character" w:customStyle="1" w:styleId="120">
    <w:name w:val="表格12 字符"/>
    <w:basedOn w:val="af"/>
    <w:link w:val="12"/>
    <w:uiPriority w:val="1"/>
    <w:rsid w:val="00CF4A7F"/>
    <w:rPr>
      <w:rFonts w:asciiTheme="minorEastAsia" w:eastAsia="宋体" w:hAnsiTheme="minorEastAsia" w:cs="宋体"/>
      <w:sz w:val="24"/>
      <w:szCs w:val="24"/>
      <w:lang w:val="zh-CN" w:bidi="zh-CN"/>
    </w:rPr>
  </w:style>
  <w:style w:type="character" w:styleId="af3">
    <w:name w:val="annotation reference"/>
    <w:basedOn w:val="a0"/>
    <w:semiHidden/>
    <w:unhideWhenUsed/>
    <w:rsid w:val="006F4A81"/>
    <w:rPr>
      <w:sz w:val="21"/>
      <w:szCs w:val="21"/>
    </w:rPr>
  </w:style>
  <w:style w:type="paragraph" w:styleId="af4">
    <w:name w:val="annotation text"/>
    <w:basedOn w:val="a"/>
    <w:link w:val="af5"/>
    <w:semiHidden/>
    <w:unhideWhenUsed/>
    <w:rsid w:val="006F4A81"/>
    <w:pPr>
      <w:jc w:val="left"/>
    </w:pPr>
  </w:style>
  <w:style w:type="character" w:customStyle="1" w:styleId="af5">
    <w:name w:val="批注文字 字符"/>
    <w:basedOn w:val="a0"/>
    <w:link w:val="af4"/>
    <w:semiHidden/>
    <w:rsid w:val="006F4A81"/>
    <w:rPr>
      <w:rFonts w:ascii="宋体" w:eastAsia="宋体" w:hAnsi="宋体" w:cs="宋体"/>
      <w:sz w:val="24"/>
      <w:szCs w:val="24"/>
      <w:lang w:val="zh-CN" w:bidi="zh-CN"/>
    </w:rPr>
  </w:style>
  <w:style w:type="paragraph" w:styleId="af6">
    <w:name w:val="annotation subject"/>
    <w:basedOn w:val="af4"/>
    <w:next w:val="af4"/>
    <w:link w:val="af7"/>
    <w:semiHidden/>
    <w:unhideWhenUsed/>
    <w:rsid w:val="006F4A81"/>
    <w:rPr>
      <w:b/>
      <w:bCs/>
    </w:rPr>
  </w:style>
  <w:style w:type="character" w:customStyle="1" w:styleId="af7">
    <w:name w:val="批注主题 字符"/>
    <w:basedOn w:val="af5"/>
    <w:link w:val="af6"/>
    <w:semiHidden/>
    <w:rsid w:val="006F4A81"/>
    <w:rPr>
      <w:rFonts w:ascii="宋体" w:eastAsia="宋体" w:hAnsi="宋体" w:cs="宋体"/>
      <w:b/>
      <w:bCs/>
      <w:sz w:val="24"/>
      <w:szCs w:val="2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8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73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://os.ezca.org:8001/easyca/netpay/" TargetMode="Externa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www.ccgp-chongqing.gov.c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8"/>
    <customShpInfo spid="_x0000_s1027"/>
    <customShpInfo spid="_x0000_s1030"/>
    <customShpInfo spid="_x0000_s1031"/>
    <customShpInfo spid="_x0000_s1029"/>
    <customShpInfo spid="_x0000_s1032"/>
    <customShpInfo spid="_x0000_s1034"/>
    <customShpInfo spid="_x0000_s1035"/>
    <customShpInfo spid="_x0000_s1033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EFB9DE8C-E844-4BA0-B864-F385E7D338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10</Pages>
  <Words>321</Words>
  <Characters>1835</Characters>
  <Application>Microsoft Office Word</Application>
  <DocSecurity>0</DocSecurity>
  <Lines>15</Lines>
  <Paragraphs>4</Paragraphs>
  <ScaleCrop>false</ScaleCrop>
  <Company>微软中国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东方中讯CA数字证书与电子签章</dc:title>
  <dc:subject>办理指引</dc:subject>
  <dc:creator>刘 汶桦</dc:creator>
  <cp:lastModifiedBy>代云峰</cp:lastModifiedBy>
  <cp:revision>78</cp:revision>
  <cp:lastPrinted>2023-05-30T08:30:00Z</cp:lastPrinted>
  <dcterms:created xsi:type="dcterms:W3CDTF">2022-10-17T03:46:00Z</dcterms:created>
  <dcterms:modified xsi:type="dcterms:W3CDTF">2024-03-19T08:04:00Z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2021-09-01T00:00:00Z</vt:filetime>
  </property>
  <property fmtid="{D5CDD505-2E9C-101B-9397-08002B2CF9AE}" pid="5" name="KSOProductBuildVer">
    <vt:lpwstr>2052-11.1.0.10640</vt:lpwstr>
  </property>
  <property fmtid="{D5CDD505-2E9C-101B-9397-08002B2CF9AE}" pid="6" name="ICV">
    <vt:lpwstr>1D5D67E49C37461F8EFDD363237F3646</vt:lpwstr>
  </property>
</Properties>
</file>